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69D" w:rsidRPr="00AD39F0" w:rsidRDefault="00E6369D" w:rsidP="00E6369D">
      <w:pPr>
        <w:jc w:val="center"/>
        <w:rPr>
          <w:b/>
        </w:rPr>
      </w:pPr>
      <w:r w:rsidRPr="00AD39F0">
        <w:rPr>
          <w:b/>
        </w:rPr>
        <w:t>MEETING NOTICE</w:t>
      </w:r>
    </w:p>
    <w:p w:rsidR="00E6369D" w:rsidRPr="00AD39F0" w:rsidRDefault="00E6369D" w:rsidP="00E6369D">
      <w:pPr>
        <w:jc w:val="center"/>
        <w:rPr>
          <w:b/>
        </w:rPr>
      </w:pPr>
      <w:r w:rsidRPr="00AD39F0">
        <w:rPr>
          <w:b/>
        </w:rPr>
        <w:t>OPEN TO THE PUBLIC</w:t>
      </w:r>
    </w:p>
    <w:p w:rsidR="00E6369D" w:rsidRDefault="00E6369D" w:rsidP="00E6369D">
      <w:pPr>
        <w:jc w:val="center"/>
        <w:rPr>
          <w:b/>
        </w:rPr>
      </w:pPr>
      <w:r w:rsidRPr="00AD39F0">
        <w:rPr>
          <w:b/>
        </w:rPr>
        <w:t>ARIZONA COUNTY LIBRARIANS</w:t>
      </w:r>
    </w:p>
    <w:p w:rsidR="00E6369D" w:rsidRDefault="00E6369D" w:rsidP="00E6369D">
      <w:pPr>
        <w:rPr>
          <w:b/>
        </w:rPr>
      </w:pPr>
    </w:p>
    <w:p w:rsidR="00607E08" w:rsidRPr="00AD39F0" w:rsidRDefault="00607E08" w:rsidP="00E6369D">
      <w:pPr>
        <w:rPr>
          <w:b/>
        </w:rPr>
      </w:pPr>
    </w:p>
    <w:p w:rsidR="00E6369D" w:rsidRPr="00AD39F0" w:rsidRDefault="00E6369D" w:rsidP="00607E08">
      <w:pPr>
        <w:tabs>
          <w:tab w:val="left" w:pos="1080"/>
        </w:tabs>
        <w:spacing w:after="120"/>
        <w:rPr>
          <w:b/>
        </w:rPr>
      </w:pPr>
      <w:r w:rsidRPr="00AD39F0">
        <w:t>Date:</w:t>
      </w:r>
      <w:r w:rsidRPr="00AD39F0">
        <w:tab/>
        <w:t>March 1, 2019</w:t>
      </w:r>
    </w:p>
    <w:p w:rsidR="00E6369D" w:rsidRPr="00AD39F0" w:rsidRDefault="00E6369D" w:rsidP="00607E08">
      <w:pPr>
        <w:tabs>
          <w:tab w:val="left" w:pos="1080"/>
        </w:tabs>
        <w:spacing w:after="120"/>
        <w:rPr>
          <w:b/>
        </w:rPr>
      </w:pPr>
      <w:r w:rsidRPr="00AD39F0">
        <w:t>Time:</w:t>
      </w:r>
      <w:r w:rsidRPr="00AD39F0">
        <w:tab/>
        <w:t>10:00 am – 3:00 pm</w:t>
      </w:r>
    </w:p>
    <w:p w:rsidR="00E6369D" w:rsidRPr="00AD39F0" w:rsidRDefault="00E6369D" w:rsidP="00607E08">
      <w:pPr>
        <w:tabs>
          <w:tab w:val="left" w:pos="1080"/>
        </w:tabs>
        <w:rPr>
          <w:b/>
        </w:rPr>
      </w:pPr>
      <w:r w:rsidRPr="00AD39F0">
        <w:t>Place:</w:t>
      </w:r>
      <w:r w:rsidRPr="00AD39F0">
        <w:tab/>
        <w:t>Flowing Wells Public Library</w:t>
      </w:r>
    </w:p>
    <w:p w:rsidR="00E6369D" w:rsidRDefault="00E6369D" w:rsidP="00607E08">
      <w:pPr>
        <w:tabs>
          <w:tab w:val="left" w:pos="1080"/>
        </w:tabs>
        <w:rPr>
          <w:color w:val="222222"/>
          <w:shd w:val="clear" w:color="auto" w:fill="FFFFFF"/>
        </w:rPr>
      </w:pPr>
      <w:r w:rsidRPr="00AD39F0">
        <w:tab/>
      </w:r>
      <w:r w:rsidR="00607E08">
        <w:rPr>
          <w:color w:val="222222"/>
          <w:shd w:val="clear" w:color="auto" w:fill="FFFFFF"/>
        </w:rPr>
        <w:t>1730 W Wetmore Rd</w:t>
      </w:r>
    </w:p>
    <w:p w:rsidR="00E6369D" w:rsidRPr="00AD39F0" w:rsidRDefault="00607E08" w:rsidP="00607E08">
      <w:pPr>
        <w:tabs>
          <w:tab w:val="left" w:pos="1080"/>
        </w:tabs>
        <w:ind w:firstLine="720"/>
        <w:rPr>
          <w:b/>
        </w:rPr>
      </w:pPr>
      <w:r>
        <w:rPr>
          <w:color w:val="222222"/>
          <w:shd w:val="clear" w:color="auto" w:fill="FFFFFF"/>
        </w:rPr>
        <w:tab/>
      </w:r>
      <w:r w:rsidR="00E6369D">
        <w:rPr>
          <w:color w:val="222222"/>
          <w:shd w:val="clear" w:color="auto" w:fill="FFFFFF"/>
        </w:rPr>
        <w:t>Tucson, AZ 85705</w:t>
      </w:r>
    </w:p>
    <w:p w:rsidR="00E6369D" w:rsidRPr="00AD39F0" w:rsidRDefault="00E6369D" w:rsidP="00607E08">
      <w:pPr>
        <w:tabs>
          <w:tab w:val="left" w:pos="1080"/>
        </w:tabs>
        <w:spacing w:before="120"/>
      </w:pPr>
      <w:r w:rsidRPr="00607E08">
        <w:t>Contact</w:t>
      </w:r>
      <w:r w:rsidRPr="00AD39F0">
        <w:rPr>
          <w:b/>
        </w:rPr>
        <w:t>:</w:t>
      </w:r>
      <w:r w:rsidRPr="00AD39F0">
        <w:rPr>
          <w:b/>
        </w:rPr>
        <w:tab/>
      </w:r>
      <w:r w:rsidRPr="00AD39F0">
        <w:t>Holly Henley</w:t>
      </w:r>
    </w:p>
    <w:p w:rsidR="00E6369D" w:rsidRPr="00AD39F0" w:rsidRDefault="00E6369D" w:rsidP="00607E08">
      <w:pPr>
        <w:tabs>
          <w:tab w:val="left" w:pos="1080"/>
        </w:tabs>
        <w:spacing w:after="120"/>
      </w:pPr>
      <w:r w:rsidRPr="00AD39F0">
        <w:tab/>
        <w:t xml:space="preserve">(602) 542-6181; </w:t>
      </w:r>
      <w:hyperlink r:id="rId12" w:history="1">
        <w:r w:rsidRPr="004D59E4">
          <w:rPr>
            <w:rStyle w:val="Hyperlink"/>
            <w:u w:val="none"/>
          </w:rPr>
          <w:t>hhenley@azlibrary.gov</w:t>
        </w:r>
      </w:hyperlink>
      <w:r w:rsidRPr="00AD39F0">
        <w:t xml:space="preserve"> </w:t>
      </w:r>
    </w:p>
    <w:p w:rsidR="00E6369D" w:rsidRPr="00AD39F0" w:rsidRDefault="00E6369D" w:rsidP="00E6369D"/>
    <w:p w:rsidR="00E6369D" w:rsidRPr="00AD39F0" w:rsidRDefault="00E6369D" w:rsidP="000400E7">
      <w:pPr>
        <w:pStyle w:val="ListParagraph"/>
        <w:widowControl/>
        <w:numPr>
          <w:ilvl w:val="0"/>
          <w:numId w:val="21"/>
        </w:numPr>
        <w:tabs>
          <w:tab w:val="right" w:pos="10620"/>
        </w:tabs>
        <w:autoSpaceDE/>
        <w:autoSpaceDN/>
        <w:spacing w:after="0" w:line="360" w:lineRule="auto"/>
        <w:ind w:left="720" w:hanging="540"/>
        <w:rPr>
          <w:sz w:val="22"/>
        </w:rPr>
      </w:pPr>
      <w:r w:rsidRPr="00AD39F0">
        <w:rPr>
          <w:sz w:val="22"/>
        </w:rPr>
        <w:t>Call to O</w:t>
      </w:r>
      <w:r>
        <w:rPr>
          <w:sz w:val="22"/>
        </w:rPr>
        <w:t xml:space="preserve">rder – Welcome, Introductions </w:t>
      </w:r>
      <w:r>
        <w:rPr>
          <w:sz w:val="22"/>
        </w:rPr>
        <w:tab/>
        <w:t>Amadee Ricketts</w:t>
      </w:r>
    </w:p>
    <w:p w:rsidR="00E6369D" w:rsidRPr="00AD39F0" w:rsidRDefault="00E6369D" w:rsidP="000400E7">
      <w:pPr>
        <w:pStyle w:val="ListParagraph"/>
        <w:widowControl/>
        <w:numPr>
          <w:ilvl w:val="0"/>
          <w:numId w:val="21"/>
        </w:numPr>
        <w:tabs>
          <w:tab w:val="right" w:pos="10620"/>
        </w:tabs>
        <w:autoSpaceDE/>
        <w:autoSpaceDN/>
        <w:spacing w:after="0" w:line="360" w:lineRule="auto"/>
        <w:ind w:left="720" w:hanging="540"/>
        <w:contextualSpacing w:val="0"/>
        <w:rPr>
          <w:sz w:val="22"/>
        </w:rPr>
      </w:pPr>
      <w:r w:rsidRPr="00AD39F0">
        <w:rPr>
          <w:sz w:val="22"/>
        </w:rPr>
        <w:t>AzLA Updates</w:t>
      </w:r>
      <w:r>
        <w:rPr>
          <w:sz w:val="22"/>
        </w:rPr>
        <w:tab/>
      </w:r>
      <w:r w:rsidR="00BA3BE0">
        <w:rPr>
          <w:sz w:val="22"/>
        </w:rPr>
        <w:t>Michelle Simon</w:t>
      </w:r>
    </w:p>
    <w:p w:rsidR="00E6369D" w:rsidRPr="00AD39F0" w:rsidRDefault="00E6369D" w:rsidP="000400E7">
      <w:pPr>
        <w:pStyle w:val="ListParagraph"/>
        <w:widowControl/>
        <w:numPr>
          <w:ilvl w:val="0"/>
          <w:numId w:val="21"/>
        </w:numPr>
        <w:tabs>
          <w:tab w:val="right" w:pos="10620"/>
        </w:tabs>
        <w:autoSpaceDE/>
        <w:autoSpaceDN/>
        <w:spacing w:after="0" w:line="360" w:lineRule="auto"/>
        <w:ind w:left="720" w:hanging="540"/>
        <w:rPr>
          <w:sz w:val="22"/>
        </w:rPr>
      </w:pPr>
      <w:r w:rsidRPr="00AD39F0">
        <w:rPr>
          <w:sz w:val="22"/>
        </w:rPr>
        <w:t>School of Information Updates</w:t>
      </w:r>
      <w:r>
        <w:rPr>
          <w:sz w:val="22"/>
        </w:rPr>
        <w:tab/>
      </w:r>
      <w:r w:rsidR="00F131A2">
        <w:rPr>
          <w:sz w:val="22"/>
        </w:rPr>
        <w:t>Bryan Heidorn</w:t>
      </w:r>
    </w:p>
    <w:p w:rsidR="00F131A2" w:rsidRDefault="00F131A2" w:rsidP="000400E7">
      <w:pPr>
        <w:pStyle w:val="ListParagraph"/>
        <w:widowControl/>
        <w:numPr>
          <w:ilvl w:val="0"/>
          <w:numId w:val="21"/>
        </w:numPr>
        <w:tabs>
          <w:tab w:val="right" w:pos="10620"/>
        </w:tabs>
        <w:autoSpaceDE/>
        <w:autoSpaceDN/>
        <w:spacing w:after="0" w:line="360" w:lineRule="auto"/>
        <w:ind w:left="720" w:hanging="540"/>
        <w:rPr>
          <w:sz w:val="22"/>
        </w:rPr>
      </w:pPr>
      <w:r>
        <w:rPr>
          <w:sz w:val="22"/>
        </w:rPr>
        <w:t>Report of the State Librarian</w:t>
      </w:r>
      <w:r>
        <w:rPr>
          <w:sz w:val="22"/>
        </w:rPr>
        <w:tab/>
        <w:t>Holly Henley</w:t>
      </w:r>
    </w:p>
    <w:p w:rsidR="00F131A2" w:rsidRDefault="007F156A" w:rsidP="000400E7">
      <w:pPr>
        <w:pStyle w:val="ListParagraph"/>
        <w:widowControl/>
        <w:numPr>
          <w:ilvl w:val="0"/>
          <w:numId w:val="21"/>
        </w:numPr>
        <w:tabs>
          <w:tab w:val="right" w:pos="10620"/>
        </w:tabs>
        <w:autoSpaceDE/>
        <w:autoSpaceDN/>
        <w:spacing w:after="0" w:line="360" w:lineRule="auto"/>
        <w:ind w:left="720" w:hanging="540"/>
        <w:rPr>
          <w:sz w:val="22"/>
        </w:rPr>
      </w:pPr>
      <w:hyperlink r:id="rId13" w:history="1">
        <w:r w:rsidR="00F131A2" w:rsidRPr="001E4C69">
          <w:rPr>
            <w:rStyle w:val="Hyperlink"/>
            <w:sz w:val="22"/>
          </w:rPr>
          <w:t>AZRAP</w:t>
        </w:r>
      </w:hyperlink>
      <w:r w:rsidR="00F131A2">
        <w:rPr>
          <w:sz w:val="22"/>
        </w:rPr>
        <w:t xml:space="preserve"> Policy Discussion</w:t>
      </w:r>
      <w:r w:rsidR="00F131A2">
        <w:rPr>
          <w:sz w:val="22"/>
        </w:rPr>
        <w:tab/>
        <w:t>All</w:t>
      </w:r>
    </w:p>
    <w:p w:rsidR="00F131A2" w:rsidRDefault="00F131A2" w:rsidP="000400E7">
      <w:pPr>
        <w:pStyle w:val="ListParagraph"/>
        <w:widowControl/>
        <w:numPr>
          <w:ilvl w:val="0"/>
          <w:numId w:val="21"/>
        </w:numPr>
        <w:tabs>
          <w:tab w:val="right" w:pos="10620"/>
        </w:tabs>
        <w:autoSpaceDE/>
        <w:autoSpaceDN/>
        <w:spacing w:after="0" w:line="360" w:lineRule="auto"/>
        <w:ind w:left="720" w:hanging="540"/>
        <w:rPr>
          <w:sz w:val="22"/>
        </w:rPr>
      </w:pPr>
      <w:r>
        <w:rPr>
          <w:sz w:val="22"/>
        </w:rPr>
        <w:t>Census 2020</w:t>
      </w:r>
      <w:r>
        <w:rPr>
          <w:sz w:val="22"/>
        </w:rPr>
        <w:tab/>
        <w:t>Jaime Ball</w:t>
      </w:r>
    </w:p>
    <w:p w:rsidR="00B42A1C" w:rsidRDefault="00B42A1C" w:rsidP="00F131A2">
      <w:pPr>
        <w:pStyle w:val="ListParagraph"/>
        <w:widowControl/>
        <w:numPr>
          <w:ilvl w:val="0"/>
          <w:numId w:val="21"/>
        </w:numPr>
        <w:tabs>
          <w:tab w:val="right" w:pos="10620"/>
        </w:tabs>
        <w:autoSpaceDE/>
        <w:autoSpaceDN/>
        <w:spacing w:after="0" w:line="360" w:lineRule="auto"/>
        <w:ind w:left="720" w:hanging="540"/>
        <w:rPr>
          <w:sz w:val="22"/>
        </w:rPr>
      </w:pPr>
      <w:r>
        <w:rPr>
          <w:sz w:val="22"/>
        </w:rPr>
        <w:t>Working Lunch</w:t>
      </w:r>
    </w:p>
    <w:p w:rsidR="00F131A2" w:rsidRPr="00F131A2" w:rsidRDefault="00F131A2" w:rsidP="00F131A2">
      <w:pPr>
        <w:pStyle w:val="ListParagraph"/>
        <w:widowControl/>
        <w:numPr>
          <w:ilvl w:val="0"/>
          <w:numId w:val="21"/>
        </w:numPr>
        <w:tabs>
          <w:tab w:val="right" w:pos="10620"/>
        </w:tabs>
        <w:autoSpaceDE/>
        <w:autoSpaceDN/>
        <w:spacing w:after="0" w:line="360" w:lineRule="auto"/>
        <w:ind w:left="720" w:hanging="540"/>
        <w:rPr>
          <w:sz w:val="22"/>
        </w:rPr>
      </w:pPr>
      <w:r w:rsidRPr="00766D9B">
        <w:rPr>
          <w:sz w:val="22"/>
        </w:rPr>
        <w:t>Language Database for the Statewide Database Package</w:t>
      </w:r>
      <w:r>
        <w:rPr>
          <w:sz w:val="22"/>
        </w:rPr>
        <w:tab/>
        <w:t>Mary Villegas</w:t>
      </w:r>
    </w:p>
    <w:p w:rsidR="00E6369D" w:rsidRPr="00AD39F0" w:rsidRDefault="00E6369D" w:rsidP="000400E7">
      <w:pPr>
        <w:pStyle w:val="ListParagraph"/>
        <w:widowControl/>
        <w:numPr>
          <w:ilvl w:val="0"/>
          <w:numId w:val="21"/>
        </w:numPr>
        <w:tabs>
          <w:tab w:val="right" w:pos="10620"/>
        </w:tabs>
        <w:autoSpaceDE/>
        <w:autoSpaceDN/>
        <w:spacing w:after="0" w:line="360" w:lineRule="auto"/>
        <w:ind w:left="720" w:hanging="540"/>
        <w:rPr>
          <w:sz w:val="22"/>
        </w:rPr>
      </w:pPr>
      <w:r w:rsidRPr="00AD39F0">
        <w:rPr>
          <w:sz w:val="22"/>
        </w:rPr>
        <w:t>Reports of the Leaders’ Summit Working Groups</w:t>
      </w:r>
      <w:r>
        <w:rPr>
          <w:sz w:val="22"/>
        </w:rPr>
        <w:tab/>
      </w:r>
    </w:p>
    <w:p w:rsidR="00E6369D" w:rsidRPr="00AD39F0" w:rsidRDefault="00E6369D" w:rsidP="00BA3BE0">
      <w:pPr>
        <w:pStyle w:val="ListParagraph"/>
        <w:widowControl/>
        <w:numPr>
          <w:ilvl w:val="0"/>
          <w:numId w:val="22"/>
        </w:numPr>
        <w:tabs>
          <w:tab w:val="left" w:pos="1170"/>
          <w:tab w:val="right" w:pos="10620"/>
        </w:tabs>
        <w:autoSpaceDE/>
        <w:autoSpaceDN/>
        <w:spacing w:after="0" w:line="360" w:lineRule="auto"/>
        <w:ind w:left="1080"/>
        <w:rPr>
          <w:sz w:val="22"/>
        </w:rPr>
      </w:pPr>
      <w:r w:rsidRPr="00AD39F0">
        <w:rPr>
          <w:sz w:val="22"/>
        </w:rPr>
        <w:t>Collaborative Database Purchasing</w:t>
      </w:r>
      <w:r w:rsidR="00BA3BE0">
        <w:rPr>
          <w:sz w:val="22"/>
        </w:rPr>
        <w:tab/>
      </w:r>
      <w:r w:rsidR="000A146A">
        <w:rPr>
          <w:sz w:val="22"/>
        </w:rPr>
        <w:t>Cynthia Childrey/</w:t>
      </w:r>
      <w:r w:rsidR="00BA3BE0">
        <w:rPr>
          <w:sz w:val="22"/>
        </w:rPr>
        <w:t>Jaime Ball</w:t>
      </w:r>
    </w:p>
    <w:p w:rsidR="00E6369D" w:rsidRPr="00AD39F0" w:rsidRDefault="00E6369D" w:rsidP="00BA3BE0">
      <w:pPr>
        <w:pStyle w:val="ListParagraph"/>
        <w:widowControl/>
        <w:numPr>
          <w:ilvl w:val="0"/>
          <w:numId w:val="22"/>
        </w:numPr>
        <w:tabs>
          <w:tab w:val="left" w:pos="1170"/>
          <w:tab w:val="right" w:pos="10620"/>
        </w:tabs>
        <w:autoSpaceDE/>
        <w:autoSpaceDN/>
        <w:spacing w:after="0" w:line="360" w:lineRule="auto"/>
        <w:ind w:left="1080"/>
        <w:rPr>
          <w:sz w:val="22"/>
        </w:rPr>
      </w:pPr>
      <w:r w:rsidRPr="00AD39F0">
        <w:rPr>
          <w:sz w:val="22"/>
        </w:rPr>
        <w:t>Interlibrary Loan Alternatives</w:t>
      </w:r>
      <w:r w:rsidR="00425DB4">
        <w:rPr>
          <w:sz w:val="22"/>
        </w:rPr>
        <w:tab/>
      </w:r>
      <w:r w:rsidR="000A146A">
        <w:rPr>
          <w:sz w:val="22"/>
        </w:rPr>
        <w:t>Holly Henley</w:t>
      </w:r>
      <w:bookmarkStart w:id="0" w:name="_GoBack"/>
      <w:bookmarkEnd w:id="0"/>
    </w:p>
    <w:p w:rsidR="00E4660A" w:rsidRDefault="00E6369D" w:rsidP="00BA3BE0">
      <w:pPr>
        <w:pStyle w:val="ListParagraph"/>
        <w:widowControl/>
        <w:numPr>
          <w:ilvl w:val="0"/>
          <w:numId w:val="22"/>
        </w:numPr>
        <w:tabs>
          <w:tab w:val="left" w:pos="1170"/>
          <w:tab w:val="right" w:pos="10620"/>
        </w:tabs>
        <w:autoSpaceDE/>
        <w:autoSpaceDN/>
        <w:spacing w:after="0" w:line="360" w:lineRule="auto"/>
        <w:ind w:left="1080"/>
        <w:rPr>
          <w:sz w:val="22"/>
        </w:rPr>
      </w:pPr>
      <w:r w:rsidRPr="00AD39F0">
        <w:rPr>
          <w:sz w:val="22"/>
        </w:rPr>
        <w:t>E</w:t>
      </w:r>
      <w:r w:rsidR="00BA3BE0">
        <w:rPr>
          <w:sz w:val="22"/>
        </w:rPr>
        <w:t>-book &amp;  E-card</w:t>
      </w:r>
      <w:r w:rsidR="000B0F00">
        <w:rPr>
          <w:sz w:val="22"/>
        </w:rPr>
        <w:t xml:space="preserve"> (Combined Group) </w:t>
      </w:r>
      <w:r w:rsidR="000B0F00">
        <w:rPr>
          <w:sz w:val="22"/>
        </w:rPr>
        <w:tab/>
        <w:t>Jana White/</w:t>
      </w:r>
      <w:r w:rsidR="00BA3BE0">
        <w:rPr>
          <w:sz w:val="22"/>
        </w:rPr>
        <w:t>Jesse Simms</w:t>
      </w:r>
    </w:p>
    <w:p w:rsidR="00B42A1C" w:rsidRDefault="00B42A1C" w:rsidP="000400E7">
      <w:pPr>
        <w:pStyle w:val="ListParagraph"/>
        <w:widowControl/>
        <w:numPr>
          <w:ilvl w:val="0"/>
          <w:numId w:val="21"/>
        </w:numPr>
        <w:tabs>
          <w:tab w:val="right" w:pos="10620"/>
        </w:tabs>
        <w:autoSpaceDE/>
        <w:autoSpaceDN/>
        <w:spacing w:after="0" w:line="360" w:lineRule="auto"/>
        <w:ind w:left="720" w:hanging="540"/>
        <w:rPr>
          <w:sz w:val="22"/>
        </w:rPr>
      </w:pPr>
      <w:r>
        <w:rPr>
          <w:sz w:val="22"/>
        </w:rPr>
        <w:t>Highlights from County Librarians’ Reports</w:t>
      </w:r>
      <w:r>
        <w:rPr>
          <w:sz w:val="22"/>
        </w:rPr>
        <w:tab/>
        <w:t>County Librarians</w:t>
      </w:r>
    </w:p>
    <w:p w:rsidR="00E6369D" w:rsidRPr="00AD39F0" w:rsidRDefault="00E6369D" w:rsidP="000400E7">
      <w:pPr>
        <w:pStyle w:val="ListParagraph"/>
        <w:widowControl/>
        <w:numPr>
          <w:ilvl w:val="0"/>
          <w:numId w:val="21"/>
        </w:numPr>
        <w:tabs>
          <w:tab w:val="right" w:pos="10620"/>
        </w:tabs>
        <w:autoSpaceDE/>
        <w:autoSpaceDN/>
        <w:spacing w:after="0" w:line="360" w:lineRule="auto"/>
        <w:ind w:left="720" w:hanging="540"/>
        <w:rPr>
          <w:sz w:val="22"/>
        </w:rPr>
      </w:pPr>
      <w:r>
        <w:rPr>
          <w:sz w:val="22"/>
        </w:rPr>
        <w:t>Elect new chairperson</w:t>
      </w:r>
      <w:r>
        <w:rPr>
          <w:sz w:val="22"/>
        </w:rPr>
        <w:tab/>
      </w:r>
      <w:r w:rsidRPr="00AD39F0">
        <w:rPr>
          <w:sz w:val="22"/>
        </w:rPr>
        <w:t>Amadee Ricketts</w:t>
      </w:r>
    </w:p>
    <w:p w:rsidR="00E6369D" w:rsidRPr="00AD39F0" w:rsidRDefault="00E6369D" w:rsidP="000400E7">
      <w:pPr>
        <w:pStyle w:val="ListParagraph"/>
        <w:widowControl/>
        <w:numPr>
          <w:ilvl w:val="0"/>
          <w:numId w:val="21"/>
        </w:numPr>
        <w:tabs>
          <w:tab w:val="right" w:pos="10620"/>
        </w:tabs>
        <w:autoSpaceDE/>
        <w:autoSpaceDN/>
        <w:spacing w:after="0" w:line="360" w:lineRule="auto"/>
        <w:ind w:left="720" w:hanging="540"/>
        <w:rPr>
          <w:sz w:val="22"/>
        </w:rPr>
      </w:pPr>
      <w:r w:rsidRPr="00AD39F0">
        <w:rPr>
          <w:sz w:val="22"/>
        </w:rPr>
        <w:t xml:space="preserve">Next Meeting Date, Location, &amp; Agenda Items </w:t>
      </w:r>
      <w:r w:rsidRPr="00AD39F0">
        <w:rPr>
          <w:sz w:val="22"/>
        </w:rPr>
        <w:tab/>
      </w:r>
      <w:r>
        <w:rPr>
          <w:sz w:val="22"/>
        </w:rPr>
        <w:t>New Chairperson</w:t>
      </w:r>
    </w:p>
    <w:p w:rsidR="00E6369D" w:rsidRPr="00AD39F0" w:rsidRDefault="00E6369D" w:rsidP="000400E7">
      <w:pPr>
        <w:pStyle w:val="ListParagraph"/>
        <w:widowControl/>
        <w:numPr>
          <w:ilvl w:val="0"/>
          <w:numId w:val="21"/>
        </w:numPr>
        <w:tabs>
          <w:tab w:val="right" w:pos="10620"/>
        </w:tabs>
        <w:autoSpaceDE/>
        <w:autoSpaceDN/>
        <w:spacing w:after="0" w:line="360" w:lineRule="auto"/>
        <w:ind w:left="720" w:hanging="540"/>
        <w:rPr>
          <w:sz w:val="22"/>
        </w:rPr>
      </w:pPr>
      <w:r w:rsidRPr="00AD39F0">
        <w:rPr>
          <w:sz w:val="22"/>
        </w:rPr>
        <w:t xml:space="preserve">Adjournment of Meeting </w:t>
      </w:r>
      <w:r w:rsidRPr="00AD39F0">
        <w:rPr>
          <w:sz w:val="22"/>
        </w:rPr>
        <w:tab/>
      </w:r>
      <w:r>
        <w:rPr>
          <w:sz w:val="22"/>
        </w:rPr>
        <w:t>New Chairperson</w:t>
      </w:r>
    </w:p>
    <w:p w:rsidR="00607E08" w:rsidRDefault="00607E08" w:rsidP="00E6369D">
      <w:pPr>
        <w:rPr>
          <w:b/>
        </w:rPr>
      </w:pPr>
    </w:p>
    <w:p w:rsidR="00607E08" w:rsidRDefault="00607E08" w:rsidP="00E6369D">
      <w:pPr>
        <w:rPr>
          <w:b/>
        </w:rPr>
      </w:pPr>
    </w:p>
    <w:sectPr w:rsidR="00607E08" w:rsidSect="00E6369D">
      <w:headerReference w:type="default" r:id="rId14"/>
      <w:footerReference w:type="default" r:id="rId15"/>
      <w:headerReference w:type="first" r:id="rId16"/>
      <w:footerReference w:type="first" r:id="rId17"/>
      <w:pgSz w:w="12240" w:h="15840" w:code="1"/>
      <w:pgMar w:top="600" w:right="720" w:bottom="720" w:left="720" w:header="720" w:footer="720"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20C" w:rsidRDefault="008A020C">
      <w:r>
        <w:separator/>
      </w:r>
    </w:p>
  </w:endnote>
  <w:endnote w:type="continuationSeparator" w:id="0">
    <w:p w:rsidR="008A020C" w:rsidRDefault="008A0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GSMinchoE">
    <w:altName w:val="MS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yington">
    <w:altName w:val="Sitka Small"/>
    <w:panose1 w:val="02000505080000020003"/>
    <w:charset w:val="00"/>
    <w:family w:val="auto"/>
    <w:pitch w:val="variable"/>
    <w:sig w:usb0="80000027" w:usb1="0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C69" w:rsidRPr="00963AB1" w:rsidRDefault="001E4C69" w:rsidP="00155319">
    <w:pPr>
      <w:pStyle w:val="CustomFooter"/>
    </w:pPr>
    <w:r>
      <w:t>Library Development</w:t>
    </w:r>
  </w:p>
  <w:p w:rsidR="001E4C69" w:rsidRDefault="007F156A" w:rsidP="00155319">
    <w:pPr>
      <w:pStyle w:val="CustomFooter"/>
    </w:pPr>
    <w:hyperlink r:id="rId1" w:tgtFrame="_blank" w:history="1">
      <w:r w:rsidR="001E4C69" w:rsidRPr="00963AB1">
        <w:rPr>
          <w:rStyle w:val="Hyperlink"/>
          <w:rFonts w:eastAsiaTheme="majorEastAsia"/>
          <w:color w:val="000000"/>
          <w:u w:val="none"/>
        </w:rPr>
        <w:t>1919 W. Jefferson St</w:t>
      </w:r>
    </w:hyperlink>
    <w:r w:rsidR="001E4C69" w:rsidRPr="00963AB1">
      <w:t>.</w:t>
    </w:r>
    <w:r w:rsidR="001E4C69" w:rsidRPr="00963AB1">
      <w:br/>
      <w:t>Phoenix, AZ 85009</w:t>
    </w:r>
  </w:p>
  <w:p w:rsidR="001E4C69" w:rsidRPr="00155319" w:rsidRDefault="001E4C69" w:rsidP="00155319">
    <w:pPr>
      <w:pStyle w:val="CustomFooter"/>
    </w:pPr>
  </w:p>
  <w:p w:rsidR="001E4C69" w:rsidRPr="00155319" w:rsidRDefault="001E4C69" w:rsidP="00155319">
    <w:pPr>
      <w:pStyle w:val="Custom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C69" w:rsidRPr="00155319" w:rsidRDefault="001E4C69" w:rsidP="00155319">
    <w:pPr>
      <w:pStyle w:val="CustomFooter"/>
    </w:pPr>
    <w:r w:rsidRPr="001233CD">
      <w:rPr>
        <w:rFonts w:ascii="Arial" w:hAnsi="Arial"/>
        <w:sz w:val="14"/>
        <w:szCs w:val="14"/>
      </w:rPr>
      <w:t>Title II of the Americans with Disabilities Act prohibits the Arizona State Library, Archives and Public Records from discriminating on the basis of disability in the provision of its services and public meetings.  Individuals with disabilities may request reasonable accommodations, such as interpreters or alternative formats, by contacting the Arizona State Library and Public Records as soon as possible.  Please be specific about the agenda item in which you are interested and for which you are requesting an accommodation.  The Library may not be able to provide certain accommodations prior to the meeting unless they are requested in a reasonable time in advance of the meeting.  This agenda will be made available in an alternative format on request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20C" w:rsidRDefault="008A020C">
      <w:r>
        <w:separator/>
      </w:r>
    </w:p>
  </w:footnote>
  <w:footnote w:type="continuationSeparator" w:id="0">
    <w:p w:rsidR="008A020C" w:rsidRDefault="008A02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C69" w:rsidRDefault="001E4C69" w:rsidP="00035605">
    <w:pPr>
      <w:pStyle w:val="CustomHeader"/>
    </w:pPr>
    <w:r>
      <w:rPr>
        <w:noProof/>
      </w:rPr>
      <w:drawing>
        <wp:anchor distT="0" distB="0" distL="114300" distR="114300" simplePos="0" relativeHeight="251661312" behindDoc="1" locked="0" layoutInCell="1" allowOverlap="1" wp14:anchorId="4D74D586" wp14:editId="16304C4D">
          <wp:simplePos x="0" y="0"/>
          <wp:positionH relativeFrom="margin">
            <wp:posOffset>1444625</wp:posOffset>
          </wp:positionH>
          <wp:positionV relativeFrom="margin">
            <wp:posOffset>-822325</wp:posOffset>
          </wp:positionV>
          <wp:extent cx="4006850" cy="6172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LAP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6850" cy="617220"/>
                  </a:xfrm>
                  <a:prstGeom prst="rect">
                    <a:avLst/>
                  </a:prstGeom>
                </pic:spPr>
              </pic:pic>
            </a:graphicData>
          </a:graphic>
        </wp:anchor>
      </w:drawing>
    </w:r>
  </w:p>
  <w:p w:rsidR="001E4C69" w:rsidRDefault="001E4C69" w:rsidP="004720B8">
    <w:pPr>
      <w:pStyle w:val="CustomFooter"/>
    </w:pPr>
  </w:p>
  <w:p w:rsidR="001E4C69" w:rsidRDefault="001E4C69" w:rsidP="004720B8">
    <w:pPr>
      <w:pStyle w:val="CustomFooter"/>
    </w:pPr>
    <w:r>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sidR="007F156A">
        <w:rPr>
          <w:noProof/>
        </w:rPr>
        <w:t>1</w:t>
      </w:r>
    </w:fldSimple>
  </w:p>
  <w:p w:rsidR="001E4C69" w:rsidRPr="00035605" w:rsidRDefault="001E4C69" w:rsidP="004720B8">
    <w:pPr>
      <w:pStyle w:val="Custom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6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7"/>
      <w:gridCol w:w="6526"/>
      <w:gridCol w:w="2508"/>
    </w:tblGrid>
    <w:tr w:rsidR="001E4C69" w:rsidTr="00FE0449">
      <w:trPr>
        <w:jc w:val="center"/>
      </w:trPr>
      <w:tc>
        <w:tcPr>
          <w:tcW w:w="1637" w:type="dxa"/>
          <w:tcBorders>
            <w:bottom w:val="single" w:sz="4" w:space="0" w:color="auto"/>
          </w:tcBorders>
          <w:vAlign w:val="center"/>
        </w:tcPr>
        <w:p w:rsidR="001E4C69" w:rsidRPr="000E6020" w:rsidRDefault="001E4C69" w:rsidP="00FE0449">
          <w:pPr>
            <w:spacing w:line="240" w:lineRule="atLeast"/>
            <w:ind w:left="149" w:right="72" w:firstLine="13"/>
            <w:jc w:val="center"/>
            <w:rPr>
              <w:rFonts w:ascii="Byington" w:hAnsi="Byington"/>
              <w:smallCaps/>
              <w:snapToGrid w:val="0"/>
            </w:rPr>
          </w:pPr>
          <w:r>
            <w:rPr>
              <w:rFonts w:ascii="Byington" w:hAnsi="Byington"/>
              <w:smallCaps/>
              <w:noProof/>
            </w:rPr>
            <w:drawing>
              <wp:anchor distT="0" distB="0" distL="114300" distR="114300" simplePos="0" relativeHeight="251659264" behindDoc="0" locked="0" layoutInCell="1" allowOverlap="1" wp14:anchorId="15F91904" wp14:editId="10416A53">
                <wp:simplePos x="0" y="0"/>
                <wp:positionH relativeFrom="column">
                  <wp:posOffset>100330</wp:posOffset>
                </wp:positionH>
                <wp:positionV relativeFrom="paragraph">
                  <wp:posOffset>0</wp:posOffset>
                </wp:positionV>
                <wp:extent cx="762000" cy="76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ter State Seal -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p>
      </w:tc>
      <w:tc>
        <w:tcPr>
          <w:tcW w:w="6526" w:type="dxa"/>
          <w:tcBorders>
            <w:bottom w:val="single" w:sz="4" w:space="0" w:color="auto"/>
          </w:tcBorders>
          <w:vAlign w:val="bottom"/>
        </w:tcPr>
        <w:p w:rsidR="001E4C69" w:rsidRDefault="001E4C69" w:rsidP="00FE0449">
          <w:pPr>
            <w:jc w:val="center"/>
          </w:pPr>
          <w:r>
            <w:rPr>
              <w:noProof/>
            </w:rPr>
            <w:drawing>
              <wp:anchor distT="0" distB="0" distL="114300" distR="114300" simplePos="0" relativeHeight="251658240" behindDoc="1" locked="0" layoutInCell="1" allowOverlap="1" wp14:anchorId="3898AAA6" wp14:editId="53D77A7F">
                <wp:simplePos x="1609725" y="600075"/>
                <wp:positionH relativeFrom="margin">
                  <wp:align>center</wp:align>
                </wp:positionH>
                <wp:positionV relativeFrom="margin">
                  <wp:align>center</wp:align>
                </wp:positionV>
                <wp:extent cx="4006850" cy="6172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LAP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06850" cy="617220"/>
                        </a:xfrm>
                        <a:prstGeom prst="rect">
                          <a:avLst/>
                        </a:prstGeom>
                      </pic:spPr>
                    </pic:pic>
                  </a:graphicData>
                </a:graphic>
              </wp:anchor>
            </w:drawing>
          </w:r>
        </w:p>
      </w:tc>
      <w:tc>
        <w:tcPr>
          <w:tcW w:w="2508" w:type="dxa"/>
          <w:tcBorders>
            <w:bottom w:val="single" w:sz="4" w:space="0" w:color="auto"/>
          </w:tcBorders>
          <w:vAlign w:val="bottom"/>
        </w:tcPr>
        <w:p w:rsidR="001E4C69" w:rsidRDefault="001E4C69" w:rsidP="00C76D1B">
          <w:r>
            <w:rPr>
              <w:rFonts w:ascii="Byington" w:hAnsi="Byington"/>
              <w:smallCaps/>
              <w:noProof/>
            </w:rPr>
            <w:drawing>
              <wp:inline distT="0" distB="0" distL="0" distR="0" wp14:anchorId="0C832BF6" wp14:editId="1F3A3D55">
                <wp:extent cx="1455669" cy="72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rveAZ logo-high-resolution.tif"/>
                        <pic:cNvPicPr/>
                      </pic:nvPicPr>
                      <pic:blipFill>
                        <a:blip r:embed="rId3" cstate="print">
                          <a:grayscl/>
                          <a:extLst>
                            <a:ext uri="{28A0092B-C50C-407E-A947-70E740481C1C}">
                              <a14:useLocalDpi xmlns:a14="http://schemas.microsoft.com/office/drawing/2010/main" val="0"/>
                            </a:ext>
                          </a:extLst>
                        </a:blip>
                        <a:stretch>
                          <a:fillRect/>
                        </a:stretch>
                      </pic:blipFill>
                      <pic:spPr>
                        <a:xfrm>
                          <a:off x="0" y="0"/>
                          <a:ext cx="1456693" cy="724409"/>
                        </a:xfrm>
                        <a:prstGeom prst="rect">
                          <a:avLst/>
                        </a:prstGeom>
                      </pic:spPr>
                    </pic:pic>
                  </a:graphicData>
                </a:graphic>
              </wp:inline>
            </w:drawing>
          </w:r>
        </w:p>
      </w:tc>
    </w:tr>
  </w:tbl>
  <w:p w:rsidR="001E4C69" w:rsidRPr="00FE0449" w:rsidRDefault="001E4C69" w:rsidP="00727CA2">
    <w:pPr>
      <w:pStyle w:val="CustomHeader"/>
    </w:pPr>
    <w:r w:rsidRPr="002A03E2">
      <w:t>Holly Henley, State Librarian &amp; Director of Library Services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884597A"/>
    <w:lvl w:ilvl="0">
      <w:start w:val="1"/>
      <w:numFmt w:val="decimal"/>
      <w:lvlText w:val="%1."/>
      <w:lvlJc w:val="left"/>
      <w:pPr>
        <w:tabs>
          <w:tab w:val="num" w:pos="1800"/>
        </w:tabs>
        <w:ind w:left="1800" w:hanging="360"/>
      </w:pPr>
    </w:lvl>
  </w:abstractNum>
  <w:abstractNum w:abstractNumId="1">
    <w:nsid w:val="FFFFFF7D"/>
    <w:multiLevelType w:val="singleLevel"/>
    <w:tmpl w:val="74102D46"/>
    <w:lvl w:ilvl="0">
      <w:start w:val="1"/>
      <w:numFmt w:val="decimal"/>
      <w:lvlText w:val="%1."/>
      <w:lvlJc w:val="left"/>
      <w:pPr>
        <w:tabs>
          <w:tab w:val="num" w:pos="1440"/>
        </w:tabs>
        <w:ind w:left="1440" w:hanging="360"/>
      </w:pPr>
    </w:lvl>
  </w:abstractNum>
  <w:abstractNum w:abstractNumId="2">
    <w:nsid w:val="FFFFFF7E"/>
    <w:multiLevelType w:val="singleLevel"/>
    <w:tmpl w:val="D116D1F0"/>
    <w:lvl w:ilvl="0">
      <w:start w:val="1"/>
      <w:numFmt w:val="decimal"/>
      <w:lvlText w:val="%1."/>
      <w:lvlJc w:val="left"/>
      <w:pPr>
        <w:tabs>
          <w:tab w:val="num" w:pos="1080"/>
        </w:tabs>
        <w:ind w:left="1080" w:hanging="360"/>
      </w:pPr>
    </w:lvl>
  </w:abstractNum>
  <w:abstractNum w:abstractNumId="3">
    <w:nsid w:val="FFFFFF7F"/>
    <w:multiLevelType w:val="singleLevel"/>
    <w:tmpl w:val="584A8376"/>
    <w:lvl w:ilvl="0">
      <w:start w:val="1"/>
      <w:numFmt w:val="decimal"/>
      <w:lvlText w:val="%1."/>
      <w:lvlJc w:val="left"/>
      <w:pPr>
        <w:tabs>
          <w:tab w:val="num" w:pos="720"/>
        </w:tabs>
        <w:ind w:left="720" w:hanging="360"/>
      </w:pPr>
    </w:lvl>
  </w:abstractNum>
  <w:abstractNum w:abstractNumId="4">
    <w:nsid w:val="FFFFFF80"/>
    <w:multiLevelType w:val="singleLevel"/>
    <w:tmpl w:val="E0C0C54A"/>
    <w:lvl w:ilvl="0">
      <w:start w:val="1"/>
      <w:numFmt w:val="bullet"/>
      <w:pStyle w:val="ListBullet5"/>
      <w:lvlText w:val="○"/>
      <w:lvlJc w:val="left"/>
      <w:pPr>
        <w:ind w:left="1800" w:hanging="360"/>
      </w:pPr>
      <w:rPr>
        <w:rFonts w:ascii="Monotype Corsiva" w:hAnsi="Monotype Corsiva" w:hint="default"/>
        <w:color w:val="E68422" w:themeColor="accent3"/>
      </w:rPr>
    </w:lvl>
  </w:abstractNum>
  <w:abstractNum w:abstractNumId="5">
    <w:nsid w:val="FFFFFF81"/>
    <w:multiLevelType w:val="singleLevel"/>
    <w:tmpl w:val="9A8A1DFA"/>
    <w:lvl w:ilvl="0">
      <w:start w:val="1"/>
      <w:numFmt w:val="bullet"/>
      <w:pStyle w:val="ListBullet4"/>
      <w:lvlText w:val=""/>
      <w:lvlJc w:val="left"/>
      <w:pPr>
        <w:ind w:left="1440" w:hanging="360"/>
      </w:pPr>
      <w:rPr>
        <w:rFonts w:ascii="Symbol" w:hAnsi="Symbol" w:hint="default"/>
        <w:color w:val="E68422" w:themeColor="accent3"/>
      </w:rPr>
    </w:lvl>
  </w:abstractNum>
  <w:abstractNum w:abstractNumId="6">
    <w:nsid w:val="FFFFFF82"/>
    <w:multiLevelType w:val="singleLevel"/>
    <w:tmpl w:val="4AAC3C4A"/>
    <w:lvl w:ilvl="0">
      <w:start w:val="1"/>
      <w:numFmt w:val="bullet"/>
      <w:pStyle w:val="ListBullet3"/>
      <w:lvlText w:val=""/>
      <w:lvlJc w:val="left"/>
      <w:pPr>
        <w:ind w:left="1080" w:hanging="360"/>
      </w:pPr>
      <w:rPr>
        <w:rFonts w:ascii="Symbol" w:hAnsi="Symbol" w:hint="default"/>
        <w:color w:val="6076B4" w:themeColor="accent1"/>
      </w:rPr>
    </w:lvl>
  </w:abstractNum>
  <w:abstractNum w:abstractNumId="7">
    <w:nsid w:val="FFFFFF83"/>
    <w:multiLevelType w:val="singleLevel"/>
    <w:tmpl w:val="3EFA84BC"/>
    <w:lvl w:ilvl="0">
      <w:start w:val="1"/>
      <w:numFmt w:val="bullet"/>
      <w:pStyle w:val="ListBullet2"/>
      <w:lvlText w:val=""/>
      <w:lvlJc w:val="left"/>
      <w:pPr>
        <w:ind w:left="720" w:hanging="360"/>
      </w:pPr>
      <w:rPr>
        <w:rFonts w:ascii="Symbol" w:hAnsi="Symbol" w:hint="default"/>
        <w:color w:val="6076B4" w:themeColor="accent1"/>
      </w:rPr>
    </w:lvl>
  </w:abstractNum>
  <w:abstractNum w:abstractNumId="8">
    <w:nsid w:val="FFFFFF88"/>
    <w:multiLevelType w:val="singleLevel"/>
    <w:tmpl w:val="58422ED6"/>
    <w:lvl w:ilvl="0">
      <w:start w:val="1"/>
      <w:numFmt w:val="decimal"/>
      <w:lvlText w:val="%1."/>
      <w:lvlJc w:val="left"/>
      <w:pPr>
        <w:tabs>
          <w:tab w:val="num" w:pos="360"/>
        </w:tabs>
        <w:ind w:left="360" w:hanging="360"/>
      </w:pPr>
    </w:lvl>
  </w:abstractNum>
  <w:abstractNum w:abstractNumId="9">
    <w:nsid w:val="FFFFFF89"/>
    <w:multiLevelType w:val="singleLevel"/>
    <w:tmpl w:val="3932A106"/>
    <w:lvl w:ilvl="0">
      <w:start w:val="1"/>
      <w:numFmt w:val="bullet"/>
      <w:pStyle w:val="ListBullet"/>
      <w:lvlText w:val=""/>
      <w:lvlJc w:val="left"/>
      <w:pPr>
        <w:ind w:left="360" w:hanging="360"/>
      </w:pPr>
      <w:rPr>
        <w:rFonts w:ascii="Symbol" w:hAnsi="Symbol" w:hint="default"/>
        <w:color w:val="6076B4" w:themeColor="accent1"/>
      </w:rPr>
    </w:lvl>
  </w:abstractNum>
  <w:abstractNum w:abstractNumId="10">
    <w:nsid w:val="248E0D08"/>
    <w:multiLevelType w:val="hybridMultilevel"/>
    <w:tmpl w:val="C5CA5AE6"/>
    <w:lvl w:ilvl="0" w:tplc="C04843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715239F"/>
    <w:multiLevelType w:val="multilevel"/>
    <w:tmpl w:val="6FE4E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71FD4683"/>
    <w:multiLevelType w:val="hybridMultilevel"/>
    <w:tmpl w:val="C658CA6E"/>
    <w:lvl w:ilvl="0" w:tplc="53BE0D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2"/>
  </w:num>
  <w:num w:numId="22">
    <w:abstractNumId w:val="10"/>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hideGrammaticalErrors/>
  <w:proofState w:spelling="clean" w:grammar="clean"/>
  <w:attachedTemplate r:id="rId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612"/>
    <w:rsid w:val="00035605"/>
    <w:rsid w:val="000400E7"/>
    <w:rsid w:val="00057574"/>
    <w:rsid w:val="000A146A"/>
    <w:rsid w:val="000A1646"/>
    <w:rsid w:val="000B0F00"/>
    <w:rsid w:val="00155319"/>
    <w:rsid w:val="00165E44"/>
    <w:rsid w:val="00190B9D"/>
    <w:rsid w:val="001E4C69"/>
    <w:rsid w:val="00221EFE"/>
    <w:rsid w:val="00224070"/>
    <w:rsid w:val="00227D25"/>
    <w:rsid w:val="00262386"/>
    <w:rsid w:val="002A03E2"/>
    <w:rsid w:val="003E766B"/>
    <w:rsid w:val="00416EB6"/>
    <w:rsid w:val="00425DB4"/>
    <w:rsid w:val="00440A28"/>
    <w:rsid w:val="004720B8"/>
    <w:rsid w:val="004D59E4"/>
    <w:rsid w:val="004E45A0"/>
    <w:rsid w:val="00607E08"/>
    <w:rsid w:val="006A6905"/>
    <w:rsid w:val="00706803"/>
    <w:rsid w:val="00727CA2"/>
    <w:rsid w:val="00746612"/>
    <w:rsid w:val="00766D9B"/>
    <w:rsid w:val="007C4CA3"/>
    <w:rsid w:val="007F156A"/>
    <w:rsid w:val="00845CAF"/>
    <w:rsid w:val="008A020C"/>
    <w:rsid w:val="00957252"/>
    <w:rsid w:val="00963AB1"/>
    <w:rsid w:val="00967EEC"/>
    <w:rsid w:val="009B4E82"/>
    <w:rsid w:val="009C27D8"/>
    <w:rsid w:val="00B326D5"/>
    <w:rsid w:val="00B42A1C"/>
    <w:rsid w:val="00BA3BE0"/>
    <w:rsid w:val="00BF51EF"/>
    <w:rsid w:val="00C76D1B"/>
    <w:rsid w:val="00CD12F0"/>
    <w:rsid w:val="00D31525"/>
    <w:rsid w:val="00E4660A"/>
    <w:rsid w:val="00E6369D"/>
    <w:rsid w:val="00EC0A51"/>
    <w:rsid w:val="00F131A2"/>
    <w:rsid w:val="00FB4669"/>
    <w:rsid w:val="00FE0449"/>
    <w:rsid w:val="00FE1F45"/>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qFormat="1"/>
    <w:lsdException w:name="Signature" w:uiPriority="8" w:qFormat="1"/>
    <w:lsdException w:name="Subtitle" w:semiHidden="0" w:uiPriority="11" w:unhideWhenUsed="0" w:qFormat="1"/>
    <w:lsdException w:name="Salutation" w:uiPriority="2" w:qFormat="1"/>
    <w:lsdException w:name="Date" w:uiPriority="2" w:qFormat="1"/>
    <w:lsdException w:name="Block Text" w:uiPriority="40"/>
    <w:lsdException w:name="Hyperlink" w:uiPriority="0"/>
    <w:lsdException w:name="Strong" w:semiHidden="0" w:uiPriority="22" w:unhideWhenUsed="0" w:qFormat="1"/>
    <w:lsdException w:name="Emphasis" w:semiHidden="0" w:uiPriority="3" w:unhideWhenUsed="0" w:qFormat="1"/>
    <w:lsdException w:name="Table Grid" w:semiHidden="0" w:uiPriority="0"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6369D"/>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uiPriority w:val="9"/>
    <w:qFormat/>
    <w:rsid w:val="00706803"/>
    <w:pPr>
      <w:keepNext/>
      <w:keepLines/>
      <w:jc w:val="center"/>
      <w:outlineLvl w:val="0"/>
    </w:pPr>
    <w:rPr>
      <w:rFonts w:ascii="Candara" w:eastAsiaTheme="majorEastAsia" w:hAnsi="Candara" w:cstheme="majorBidi"/>
      <w:bCs/>
      <w:snapToGrid w:val="0"/>
      <w:sz w:val="28"/>
      <w:szCs w:val="32"/>
    </w:rPr>
  </w:style>
  <w:style w:type="paragraph" w:styleId="Heading2">
    <w:name w:val="heading 2"/>
    <w:basedOn w:val="Normal"/>
    <w:next w:val="Normal"/>
    <w:link w:val="Heading2Char"/>
    <w:uiPriority w:val="9"/>
    <w:semiHidden/>
    <w:unhideWhenUsed/>
    <w:qFormat/>
    <w:pPr>
      <w:keepNext/>
      <w:keepLines/>
      <w:spacing w:before="120"/>
      <w:outlineLvl w:val="1"/>
    </w:pPr>
    <w:rPr>
      <w:rFonts w:asciiTheme="majorHAnsi" w:eastAsiaTheme="majorEastAsia" w:hAnsiTheme="majorHAnsi" w:cstheme="majorBidi"/>
      <w:bCs/>
      <w:color w:val="2F5897" w:themeColor="text2"/>
      <w:sz w:val="28"/>
      <w:szCs w:val="26"/>
    </w:rPr>
  </w:style>
  <w:style w:type="paragraph" w:styleId="Heading3">
    <w:name w:val="heading 3"/>
    <w:basedOn w:val="Normal"/>
    <w:next w:val="Normal"/>
    <w:link w:val="Heading3Char"/>
    <w:uiPriority w:val="9"/>
    <w:semiHidden/>
    <w:unhideWhenUsed/>
    <w:qFormat/>
    <w:pPr>
      <w:keepNext/>
      <w:keepLines/>
      <w:spacing w:before="20"/>
      <w:outlineLvl w:val="2"/>
    </w:pPr>
    <w:rPr>
      <w:rFonts w:asciiTheme="majorHAnsi" w:eastAsiaTheme="majorEastAsia" w:hAnsiTheme="majorHAnsi" w:cstheme="majorBidi"/>
      <w:bCs/>
      <w:i/>
      <w:color w:val="2F5897" w:themeColor="text2"/>
    </w:rPr>
  </w:style>
  <w:style w:type="paragraph" w:styleId="Heading4">
    <w:name w:val="heading 4"/>
    <w:basedOn w:val="Normal"/>
    <w:next w:val="Normal"/>
    <w:link w:val="Heading4Char"/>
    <w:uiPriority w:val="9"/>
    <w:semiHidden/>
    <w:unhideWhenUsed/>
    <w:qFormat/>
    <w:pPr>
      <w:keepNext/>
      <w:keepLines/>
      <w:spacing w:before="200" w:line="264" w:lineRule="auto"/>
      <w:outlineLvl w:val="3"/>
    </w:pPr>
    <w:rPr>
      <w:rFonts w:asciiTheme="majorHAnsi" w:eastAsiaTheme="majorEastAsia" w:hAnsiTheme="majorHAnsi" w:cstheme="majorBidi"/>
      <w:bCs/>
      <w:i/>
      <w:iCs/>
      <w:color w:val="2F5897" w:themeColor="text2"/>
    </w:rPr>
  </w:style>
  <w:style w:type="paragraph" w:styleId="Heading5">
    <w:name w:val="heading 5"/>
    <w:basedOn w:val="Normal"/>
    <w:next w:val="Normal"/>
    <w:link w:val="Heading5Char"/>
    <w:uiPriority w:val="9"/>
    <w:semiHidden/>
    <w:unhideWhenUsed/>
    <w:qFormat/>
    <w:pPr>
      <w:keepNext/>
      <w:keepLines/>
      <w:spacing w:before="20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803"/>
    <w:rPr>
      <w:rFonts w:ascii="Candara" w:eastAsiaTheme="majorEastAsia" w:hAnsi="Candara" w:cstheme="majorBidi"/>
      <w:bCs/>
      <w:snapToGrid w:val="0"/>
      <w:sz w:val="28"/>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auto"/>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auto"/>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auto"/>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character" w:styleId="Strong">
    <w:name w:val="Strong"/>
    <w:basedOn w:val="DefaultParagraphFont"/>
    <w:uiPriority w:val="22"/>
    <w:qFormat/>
    <w:rPr>
      <w:b/>
      <w:bCs/>
    </w:rPr>
  </w:style>
  <w:style w:type="character" w:styleId="Emphasis">
    <w:name w:val="Emphasis"/>
    <w:basedOn w:val="DefaultParagraphFont"/>
    <w:uiPriority w:val="3"/>
    <w:qFormat/>
    <w:rPr>
      <w:i/>
      <w:iCs/>
    </w:rPr>
  </w:style>
  <w:style w:type="character" w:customStyle="1" w:styleId="IntenseReferenceChar">
    <w:name w:val="Intense Reference Char"/>
    <w:basedOn w:val="DefaultParagraphFont"/>
    <w:uiPriority w:val="32"/>
    <w:rPr>
      <w:rFonts w:cs="Times New Roman"/>
      <w:b/>
      <w:color w:val="auto"/>
      <w:szCs w:val="20"/>
      <w:u w:val="single"/>
    </w:rPr>
  </w:style>
  <w:style w:type="character" w:customStyle="1" w:styleId="SubtleReferenceChar">
    <w:name w:val="Subtle Reference Char"/>
    <w:basedOn w:val="DefaultParagraphFont"/>
    <w:uiPriority w:val="31"/>
    <w:rPr>
      <w:rFonts w:cs="Times New Roman"/>
      <w:color w:val="auto"/>
      <w:szCs w:val="20"/>
      <w:u w:val="single"/>
    </w:rPr>
  </w:style>
  <w:style w:type="character" w:customStyle="1" w:styleId="BookTitleChar">
    <w:name w:val="Book Title Char"/>
    <w:basedOn w:val="DefaultParagraphFont"/>
    <w:uiPriority w:val="33"/>
    <w:rPr>
      <w:rFonts w:asciiTheme="majorHAnsi" w:hAnsiTheme="majorHAnsi" w:cs="Times New Roman"/>
      <w:b/>
      <w:i/>
      <w:color w:val="auto"/>
      <w:szCs w:val="20"/>
    </w:rPr>
  </w:style>
  <w:style w:type="character" w:customStyle="1" w:styleId="IntenseEmphasisChar">
    <w:name w:val="Intense Emphasis Char"/>
    <w:basedOn w:val="DefaultParagraphFont"/>
    <w:uiPriority w:val="21"/>
    <w:rPr>
      <w:rFonts w:cs="Times New Roman"/>
      <w:b/>
      <w:i/>
      <w:color w:val="auto"/>
      <w:szCs w:val="20"/>
    </w:rPr>
  </w:style>
  <w:style w:type="character" w:customStyle="1" w:styleId="SubtleEmphasisChar">
    <w:name w:val="Subtle Emphasis Char"/>
    <w:basedOn w:val="DefaultParagraphFont"/>
    <w:uiPriority w:val="19"/>
    <w:rPr>
      <w:rFonts w:cs="Times New Roman"/>
      <w:i/>
      <w:color w:val="auto"/>
      <w:szCs w:val="20"/>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lang w:bidi="hi-IN"/>
      <w14:ligatures w14:val="standardContextual"/>
      <w14:cntxtAlts/>
    </w:rPr>
  </w:style>
  <w:style w:type="table" w:styleId="TableGrid">
    <w:name w:val="Table Grid"/>
    <w:basedOn w:val="TableNormal"/>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auto"/>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auto"/>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auto"/>
      <w:sz w:val="16"/>
      <w:szCs w:val="16"/>
    </w:rPr>
  </w:style>
  <w:style w:type="paragraph" w:styleId="Caption">
    <w:name w:val="caption"/>
    <w:basedOn w:val="Normal"/>
    <w:next w:val="Normal"/>
    <w:uiPriority w:val="35"/>
    <w:unhideWhenUsed/>
    <w:qFormat/>
    <w:rPr>
      <w:b/>
      <w:bCs/>
      <w:color w:val="2F5897"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9FACD2" w:themeColor="accent1" w:themeTint="99"/>
        <w:bottom w:val="single" w:sz="24" w:space="10" w:color="9FACD2" w:themeColor="accent1" w:themeTint="99"/>
      </w:pBdr>
      <w:spacing w:after="280" w:line="240" w:lineRule="auto"/>
      <w:ind w:left="1440" w:right="1440"/>
      <w:jc w:val="both"/>
    </w:pPr>
    <w:rPr>
      <w:rFonts w:eastAsia="Times New Roman" w:cs="Times New Roman"/>
      <w:color w:val="FFFFFF" w:themeColor="background1"/>
      <w:sz w:val="28"/>
      <w:szCs w:val="28"/>
      <w:lang w:eastAsia="ko-KR" w:bidi="hi-IN"/>
    </w:rPr>
  </w:style>
  <w:style w:type="paragraph" w:styleId="ListBullet">
    <w:name w:val="List Bullet"/>
    <w:basedOn w:val="Normal"/>
    <w:uiPriority w:val="6"/>
    <w:unhideWhenUsed/>
    <w:pPr>
      <w:numPr>
        <w:numId w:val="16"/>
      </w:numPr>
      <w:contextualSpacing/>
    </w:pPr>
  </w:style>
  <w:style w:type="paragraph" w:styleId="ListBullet2">
    <w:name w:val="List Bullet 2"/>
    <w:basedOn w:val="Normal"/>
    <w:uiPriority w:val="6"/>
    <w:unhideWhenUsed/>
    <w:pPr>
      <w:numPr>
        <w:numId w:val="17"/>
      </w:numPr>
    </w:pPr>
  </w:style>
  <w:style w:type="paragraph" w:styleId="ListBullet3">
    <w:name w:val="List Bullet 3"/>
    <w:basedOn w:val="Normal"/>
    <w:uiPriority w:val="6"/>
    <w:unhideWhenUsed/>
    <w:pPr>
      <w:numPr>
        <w:numId w:val="18"/>
      </w:numPr>
    </w:pPr>
  </w:style>
  <w:style w:type="paragraph" w:styleId="ListBullet4">
    <w:name w:val="List Bullet 4"/>
    <w:basedOn w:val="Normal"/>
    <w:uiPriority w:val="6"/>
    <w:unhideWhenUsed/>
    <w:pPr>
      <w:numPr>
        <w:numId w:val="19"/>
      </w:numPr>
    </w:pPr>
  </w:style>
  <w:style w:type="paragraph" w:styleId="ListBullet5">
    <w:name w:val="List Bullet 5"/>
    <w:basedOn w:val="Normal"/>
    <w:uiPriority w:val="6"/>
    <w:unhideWhenUsed/>
    <w:pPr>
      <w:numPr>
        <w:numId w:val="20"/>
      </w:numPr>
    </w:pPr>
  </w:style>
  <w:style w:type="paragraph" w:styleId="TOC1">
    <w:name w:val="toc 1"/>
    <w:basedOn w:val="Normal"/>
    <w:next w:val="Normal"/>
    <w:autoRedefine/>
    <w:uiPriority w:val="99"/>
    <w:semiHidden/>
    <w:unhideWhenUsed/>
    <w:pPr>
      <w:tabs>
        <w:tab w:val="right" w:leader="dot" w:pos="8630"/>
      </w:tabs>
      <w:spacing w:after="40"/>
    </w:pPr>
    <w:rPr>
      <w:smallCaps/>
      <w:noProof/>
      <w:color w:val="9C5252" w:themeColor="accent2"/>
    </w:rPr>
  </w:style>
  <w:style w:type="paragraph" w:styleId="TOC2">
    <w:name w:val="toc 2"/>
    <w:basedOn w:val="Normal"/>
    <w:next w:val="Normal"/>
    <w:autoRedefine/>
    <w:uiPriority w:val="99"/>
    <w:semiHidden/>
    <w:unhideWhenUsed/>
    <w:pPr>
      <w:tabs>
        <w:tab w:val="right" w:leader="dot" w:pos="8630"/>
      </w:tabs>
      <w:spacing w:after="40"/>
      <w:ind w:left="216"/>
    </w:pPr>
    <w:rPr>
      <w:smallCaps/>
      <w:noProof/>
    </w:rPr>
  </w:style>
  <w:style w:type="paragraph" w:styleId="TOC3">
    <w:name w:val="toc 3"/>
    <w:basedOn w:val="Normal"/>
    <w:next w:val="Normal"/>
    <w:autoRedefine/>
    <w:uiPriority w:val="99"/>
    <w:semiHidden/>
    <w:unhideWhenUsed/>
    <w:pPr>
      <w:tabs>
        <w:tab w:val="right" w:leader="dot" w:pos="8630"/>
      </w:tabs>
      <w:spacing w:after="40"/>
      <w:ind w:left="446"/>
    </w:pPr>
    <w:rPr>
      <w:smallCaps/>
      <w:noProof/>
    </w:rPr>
  </w:style>
  <w:style w:type="paragraph" w:styleId="TOC4">
    <w:name w:val="toc 4"/>
    <w:basedOn w:val="Normal"/>
    <w:next w:val="Normal"/>
    <w:autoRedefine/>
    <w:uiPriority w:val="99"/>
    <w:semiHidden/>
    <w:unhideWhenUsed/>
    <w:pPr>
      <w:tabs>
        <w:tab w:val="right" w:leader="dot" w:pos="8630"/>
      </w:tabs>
      <w:spacing w:after="40"/>
      <w:ind w:left="662"/>
    </w:pPr>
    <w:rPr>
      <w:smallCaps/>
      <w:noProof/>
    </w:rPr>
  </w:style>
  <w:style w:type="paragraph" w:styleId="TOC5">
    <w:name w:val="toc 5"/>
    <w:basedOn w:val="Normal"/>
    <w:next w:val="Normal"/>
    <w:autoRedefine/>
    <w:uiPriority w:val="99"/>
    <w:semiHidden/>
    <w:unhideWhenUsed/>
    <w:pPr>
      <w:tabs>
        <w:tab w:val="right" w:leader="dot" w:pos="8630"/>
      </w:tabs>
      <w:spacing w:after="40"/>
      <w:ind w:left="878"/>
    </w:pPr>
    <w:rPr>
      <w:smallCaps/>
      <w:noProof/>
    </w:rPr>
  </w:style>
  <w:style w:type="paragraph" w:styleId="TOC6">
    <w:name w:val="toc 6"/>
    <w:basedOn w:val="Normal"/>
    <w:next w:val="Normal"/>
    <w:autoRedefine/>
    <w:uiPriority w:val="99"/>
    <w:semiHidden/>
    <w:unhideWhenUsed/>
    <w:pPr>
      <w:tabs>
        <w:tab w:val="right" w:leader="dot" w:pos="8630"/>
      </w:tabs>
      <w:spacing w:after="40"/>
      <w:ind w:left="1094"/>
    </w:pPr>
    <w:rPr>
      <w:smallCaps/>
      <w:noProof/>
    </w:rPr>
  </w:style>
  <w:style w:type="paragraph" w:styleId="TOC7">
    <w:name w:val="toc 7"/>
    <w:basedOn w:val="Normal"/>
    <w:next w:val="Normal"/>
    <w:autoRedefine/>
    <w:uiPriority w:val="99"/>
    <w:semiHidden/>
    <w:unhideWhenUsed/>
    <w:pPr>
      <w:tabs>
        <w:tab w:val="right" w:leader="dot" w:pos="8630"/>
      </w:tabs>
      <w:spacing w:after="40"/>
      <w:ind w:left="1325"/>
    </w:pPr>
    <w:rPr>
      <w:smallCaps/>
      <w:noProof/>
    </w:rPr>
  </w:style>
  <w:style w:type="paragraph" w:styleId="TOC8">
    <w:name w:val="toc 8"/>
    <w:basedOn w:val="Normal"/>
    <w:next w:val="Normal"/>
    <w:autoRedefine/>
    <w:uiPriority w:val="99"/>
    <w:semiHidden/>
    <w:unhideWhenUsed/>
    <w:pPr>
      <w:tabs>
        <w:tab w:val="right" w:leader="dot" w:pos="8630"/>
      </w:tabs>
      <w:spacing w:after="40"/>
      <w:ind w:left="1540"/>
    </w:pPr>
    <w:rPr>
      <w:smallCaps/>
      <w:noProof/>
    </w:rPr>
  </w:style>
  <w:style w:type="paragraph" w:styleId="TOC9">
    <w:name w:val="toc 9"/>
    <w:basedOn w:val="Normal"/>
    <w:next w:val="Normal"/>
    <w:autoRedefine/>
    <w:uiPriority w:val="99"/>
    <w:semiHidden/>
    <w:unhideWhenUsed/>
    <w:pPr>
      <w:tabs>
        <w:tab w:val="right" w:leader="dot" w:pos="8630"/>
      </w:tabs>
      <w:spacing w:after="40"/>
      <w:ind w:left="1760"/>
    </w:pPr>
    <w:rPr>
      <w:smallCaps/>
      <w:noProof/>
    </w:rPr>
  </w:style>
  <w:style w:type="character" w:styleId="Hyperlink">
    <w:name w:val="Hyperlink"/>
    <w:basedOn w:val="DefaultParagraphFont"/>
    <w:unhideWhenUsed/>
    <w:rPr>
      <w:color w:val="auto"/>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val="0"/>
      <w:bCs/>
      <w:i/>
      <w:iCs/>
      <w:caps w:val="0"/>
      <w:smallCaps w:val="0"/>
      <w:color w:val="000000"/>
    </w:rPr>
  </w:style>
  <w:style w:type="character" w:styleId="IntenseReference">
    <w:name w:val="Intense Reference"/>
    <w:basedOn w:val="DefaultParagraphFont"/>
    <w:uiPriority w:val="32"/>
    <w:qFormat/>
    <w:rPr>
      <w:b/>
      <w:bCs/>
      <w:caps w:val="0"/>
      <w:smallCaps/>
      <w:color w:val="auto"/>
      <w:spacing w:val="5"/>
      <w:u w:val="single"/>
    </w:rPr>
  </w:style>
  <w:style w:type="character" w:styleId="SubtleEmphasis">
    <w:name w:val="Subtle Emphasis"/>
    <w:basedOn w:val="DefaultParagraphFont"/>
    <w:uiPriority w:val="19"/>
    <w:qFormat/>
    <w:rPr>
      <w:i/>
      <w:iCs/>
      <w:color w:val="auto"/>
    </w:rPr>
  </w:style>
  <w:style w:type="character" w:styleId="SubtleReference">
    <w:name w:val="Subtle Reference"/>
    <w:basedOn w:val="DefaultParagraphFont"/>
    <w:uiPriority w:val="31"/>
    <w:qFormat/>
    <w:rPr>
      <w:smallCaps/>
      <w:color w:val="auto"/>
      <w:u w:val="single"/>
    </w:rPr>
  </w:style>
  <w:style w:type="paragraph" w:styleId="Closing">
    <w:name w:val="Closing"/>
    <w:basedOn w:val="Normal"/>
    <w:link w:val="ClosingChar"/>
    <w:uiPriority w:val="5"/>
    <w:unhideWhenUsed/>
    <w:qFormat/>
    <w:pPr>
      <w:spacing w:before="480" w:after="960"/>
      <w:contextualSpacing/>
    </w:pPr>
  </w:style>
  <w:style w:type="character" w:customStyle="1" w:styleId="ClosingChar">
    <w:name w:val="Closing Char"/>
    <w:basedOn w:val="DefaultParagraphFont"/>
    <w:link w:val="Closing"/>
    <w:uiPriority w:val="5"/>
    <w:rPr>
      <w:rFonts w:cs="Times New Roman"/>
      <w:color w:val="auto"/>
      <w:szCs w:val="20"/>
      <w:lang w:eastAsia="ja-JP" w:bidi="he-IL"/>
    </w:rPr>
  </w:style>
  <w:style w:type="paragraph" w:customStyle="1" w:styleId="RecipientAddress">
    <w:name w:val="Recipient Address"/>
    <w:basedOn w:val="NoSpacing"/>
    <w:uiPriority w:val="3"/>
    <w:pPr>
      <w:spacing w:after="360"/>
      <w:contextualSpacing/>
    </w:pPr>
  </w:style>
  <w:style w:type="paragraph" w:styleId="Salutation">
    <w:name w:val="Salutation"/>
    <w:basedOn w:val="NoSpacing"/>
    <w:next w:val="Normal"/>
    <w:link w:val="SalutationChar"/>
    <w:uiPriority w:val="2"/>
    <w:unhideWhenUsed/>
    <w:qFormat/>
    <w:rsid w:val="00262386"/>
    <w:pPr>
      <w:spacing w:before="480" w:after="320"/>
      <w:contextualSpacing/>
    </w:pPr>
    <w:rPr>
      <w:rFonts w:ascii="Times New Roman" w:hAnsi="Times New Roman"/>
      <w:sz w:val="24"/>
    </w:rPr>
  </w:style>
  <w:style w:type="character" w:customStyle="1" w:styleId="SalutationChar">
    <w:name w:val="Salutation Char"/>
    <w:basedOn w:val="DefaultParagraphFont"/>
    <w:link w:val="Salutation"/>
    <w:uiPriority w:val="2"/>
    <w:rsid w:val="00262386"/>
    <w:rPr>
      <w:rFonts w:ascii="Times New Roman" w:hAnsi="Times New Roman"/>
      <w:sz w:val="24"/>
    </w:rPr>
  </w:style>
  <w:style w:type="paragraph" w:customStyle="1" w:styleId="SenderAddress">
    <w:name w:val="Sender Address"/>
    <w:basedOn w:val="NoSpacing"/>
    <w:uiPriority w:val="2"/>
    <w:pPr>
      <w:spacing w:after="360"/>
      <w:contextualSpacing/>
    </w:pPr>
  </w:style>
  <w:style w:type="paragraph" w:styleId="Subtitle">
    <w:name w:val="Subtitle"/>
    <w:basedOn w:val="Normal"/>
    <w:next w:val="Normal"/>
    <w:link w:val="SubtitleChar"/>
    <w:uiPriority w:val="11"/>
    <w:qFormat/>
    <w:pPr>
      <w:numPr>
        <w:ilvl w:val="1"/>
      </w:numPr>
    </w:pPr>
    <w:rPr>
      <w:rFonts w:eastAsiaTheme="majorEastAsia" w:cstheme="majorBidi"/>
      <w:iCs/>
      <w:color w:val="000000"/>
      <w:spacing w:val="15"/>
    </w:rPr>
  </w:style>
  <w:style w:type="character" w:customStyle="1" w:styleId="SubtitleChar">
    <w:name w:val="Subtitle Char"/>
    <w:basedOn w:val="DefaultParagraphFont"/>
    <w:link w:val="Subtitle"/>
    <w:uiPriority w:val="11"/>
    <w:rPr>
      <w:rFonts w:eastAsiaTheme="majorEastAsia" w:cstheme="majorBidi"/>
      <w:iCs/>
      <w:color w:val="000000"/>
      <w:spacing w:val="15"/>
      <w:sz w:val="24"/>
      <w:szCs w:val="24"/>
    </w:rPr>
  </w:style>
  <w:style w:type="paragraph" w:styleId="Title">
    <w:name w:val="Title"/>
    <w:basedOn w:val="Normal"/>
    <w:next w:val="Normal"/>
    <w:link w:val="TitleChar"/>
    <w:uiPriority w:val="10"/>
    <w:qFormat/>
    <w:pPr>
      <w:spacing w:after="300"/>
      <w:contextualSpacing/>
    </w:pPr>
    <w:rPr>
      <w:rFonts w:asciiTheme="majorHAnsi" w:eastAsiaTheme="majorEastAsia" w:hAnsiTheme="majorHAnsi" w:cstheme="majorBidi"/>
      <w:color w:val="000000"/>
      <w:spacing w:val="5"/>
      <w:kern w:val="28"/>
      <w:sz w:val="56"/>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000000"/>
      <w:spacing w:val="5"/>
      <w:kern w:val="28"/>
      <w:sz w:val="56"/>
      <w:szCs w:val="56"/>
      <w14:ligatures w14:val="standardContextual"/>
      <w14:cntxtAlts/>
    </w:rPr>
  </w:style>
  <w:style w:type="paragraph" w:styleId="Date">
    <w:name w:val="Date"/>
    <w:basedOn w:val="Normal"/>
    <w:next w:val="Normal"/>
    <w:link w:val="DateChar"/>
    <w:uiPriority w:val="2"/>
    <w:unhideWhenUsed/>
    <w:qFormat/>
    <w:rsid w:val="00727CA2"/>
    <w:pPr>
      <w:spacing w:line="480" w:lineRule="auto"/>
    </w:pPr>
  </w:style>
  <w:style w:type="character" w:customStyle="1" w:styleId="DateChar">
    <w:name w:val="Date Char"/>
    <w:basedOn w:val="DefaultParagraphFont"/>
    <w:link w:val="Date"/>
    <w:uiPriority w:val="2"/>
    <w:rsid w:val="00727CA2"/>
    <w:rPr>
      <w:rFonts w:ascii="Times New Roman" w:eastAsia="Times New Roman" w:hAnsi="Times New Roman" w:cs="Times New Roman"/>
      <w:sz w:val="24"/>
      <w:szCs w:val="24"/>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8"/>
    <w:unhideWhenUsed/>
    <w:qFormat/>
    <w:rsid w:val="00262386"/>
    <w:pPr>
      <w:contextualSpacing/>
    </w:pPr>
  </w:style>
  <w:style w:type="character" w:customStyle="1" w:styleId="SignatureChar">
    <w:name w:val="Signature Char"/>
    <w:basedOn w:val="DefaultParagraphFont"/>
    <w:link w:val="Signature"/>
    <w:uiPriority w:val="8"/>
    <w:rsid w:val="00262386"/>
    <w:rPr>
      <w:rFonts w:eastAsia="Times New Roman" w:cs="Times New Roman"/>
      <w:sz w:val="24"/>
      <w:szCs w:val="24"/>
    </w:rPr>
  </w:style>
  <w:style w:type="table" w:customStyle="1" w:styleId="Style6">
    <w:name w:val="Style 6"/>
    <w:basedOn w:val="TableNormal"/>
    <w:uiPriority w:val="26"/>
    <w:pPr>
      <w:spacing w:after="0" w:line="240" w:lineRule="auto"/>
    </w:pPr>
    <w:rPr>
      <w:rFonts w:eastAsia="Times New Roman" w:cs="Times New Roman"/>
      <w:color w:val="000000" w:themeColor="text1"/>
    </w:rPr>
    <w:tblPr>
      <w:tblBorders>
        <w:top w:val="single" w:sz="4" w:space="0" w:color="6076B4" w:themeColor="accent1"/>
        <w:left w:val="single" w:sz="4" w:space="0" w:color="6076B4" w:themeColor="accent1"/>
        <w:bottom w:val="single" w:sz="4" w:space="0" w:color="6076B4" w:themeColor="accent1"/>
        <w:right w:val="single" w:sz="4" w:space="0" w:color="6076B4" w:themeColor="accent1"/>
        <w:insideH w:val="single" w:sz="4" w:space="0" w:color="FFFFFF" w:themeColor="background1"/>
        <w:insideV w:val="single" w:sz="4" w:space="0" w:color="FFFFFF" w:themeColor="background1"/>
      </w:tblBorders>
    </w:tblPr>
    <w:tcPr>
      <w:shd w:val="clear" w:color="auto" w:fill="DFE3F0" w:themeFill="accent1" w:themeFillTint="33"/>
    </w:tcPr>
    <w:tblStylePr w:type="firstRow">
      <w:rPr>
        <w:b/>
        <w:bCs/>
        <w:color w:val="2F5897" w:themeColor="text2"/>
      </w:rPr>
      <w:tblPr/>
      <w:tcPr>
        <w:shd w:val="clear" w:color="auto" w:fill="EFF1F7" w:themeFill="accent1" w:themeFillTint="19"/>
      </w:tcPr>
    </w:tblStylePr>
    <w:tblStylePr w:type="lastRow">
      <w:rPr>
        <w:b/>
        <w:bCs/>
        <w:color w:val="FFFFFF" w:themeColor="background1"/>
      </w:rPr>
      <w:tblPr/>
      <w:tcPr>
        <w:shd w:val="clear" w:color="auto" w:fill="6076B4" w:themeFill="accent1"/>
      </w:tcPr>
    </w:tblStylePr>
    <w:tblStylePr w:type="firstCol">
      <w:rPr>
        <w:b/>
        <w:bCs/>
        <w:color w:val="2F5897"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auto"/>
      <w:sz w:val="24"/>
      <w:shd w:val="clear" w:color="auto" w:fill="6076B4" w:themeFill="accent1"/>
      <w:lang w:bidi="hi-IN"/>
      <w14:ligatures w14:val="standardContextual"/>
      <w14:cntxtAlts/>
    </w:rPr>
  </w:style>
  <w:style w:type="paragraph" w:styleId="TOCHeading">
    <w:name w:val="TOC Heading"/>
    <w:basedOn w:val="Heading1"/>
    <w:next w:val="Normal"/>
    <w:uiPriority w:val="39"/>
    <w:semiHidden/>
    <w:unhideWhenUsed/>
    <w:qFormat/>
    <w:pPr>
      <w:spacing w:before="480" w:line="276" w:lineRule="auto"/>
      <w:outlineLvl w:val="9"/>
    </w:pPr>
    <w:rPr>
      <w:b/>
      <w:i/>
      <w:szCs w:val="28"/>
    </w:rPr>
  </w:style>
  <w:style w:type="paragraph" w:customStyle="1" w:styleId="ContactInfo">
    <w:name w:val="Contact Info"/>
    <w:basedOn w:val="Normal"/>
    <w:link w:val="ContactInfoChar"/>
    <w:uiPriority w:val="1"/>
    <w:qFormat/>
    <w:rsid w:val="00FB4669"/>
    <w:pPr>
      <w:jc w:val="center"/>
    </w:pPr>
    <w:rPr>
      <w:rFonts w:ascii="Candara" w:hAnsi="Candara"/>
    </w:rPr>
  </w:style>
  <w:style w:type="paragraph" w:customStyle="1" w:styleId="CustomHeader">
    <w:name w:val="Custom Header"/>
    <w:basedOn w:val="Normal"/>
    <w:link w:val="CustomHeaderChar"/>
    <w:qFormat/>
    <w:rsid w:val="00727CA2"/>
    <w:pPr>
      <w:spacing w:after="360"/>
      <w:jc w:val="center"/>
    </w:pPr>
    <w:rPr>
      <w:rFonts w:ascii="Candara" w:hAnsi="Candara"/>
      <w:sz w:val="28"/>
    </w:rPr>
  </w:style>
  <w:style w:type="paragraph" w:customStyle="1" w:styleId="RecipientNameandTitle">
    <w:name w:val="Recipient Name and Title"/>
    <w:basedOn w:val="Normal"/>
    <w:link w:val="RecipientNameandTitleChar"/>
    <w:qFormat/>
    <w:rsid w:val="00BF51EF"/>
  </w:style>
  <w:style w:type="character" w:customStyle="1" w:styleId="CustomHeaderChar">
    <w:name w:val="Custom Header Char"/>
    <w:basedOn w:val="DefaultParagraphFont"/>
    <w:link w:val="CustomHeader"/>
    <w:rsid w:val="00727CA2"/>
    <w:rPr>
      <w:rFonts w:ascii="Candara" w:eastAsia="Times New Roman" w:hAnsi="Candara" w:cs="Times New Roman"/>
      <w:sz w:val="28"/>
      <w:szCs w:val="24"/>
    </w:rPr>
  </w:style>
  <w:style w:type="character" w:customStyle="1" w:styleId="RecipientNameandTitleChar">
    <w:name w:val="Recipient Name and Title Char"/>
    <w:basedOn w:val="DefaultParagraphFont"/>
    <w:link w:val="RecipientNameandTitle"/>
    <w:rsid w:val="00BF51EF"/>
    <w:rPr>
      <w:rFonts w:ascii="Times New Roman" w:eastAsia="Times New Roman" w:hAnsi="Times New Roman" w:cs="Times New Roman"/>
      <w:sz w:val="24"/>
      <w:szCs w:val="24"/>
    </w:rPr>
  </w:style>
  <w:style w:type="paragraph" w:customStyle="1" w:styleId="CustomFooter">
    <w:name w:val="Custom Footer"/>
    <w:basedOn w:val="ContactInfo"/>
    <w:link w:val="CustomFooterChar"/>
    <w:qFormat/>
    <w:rsid w:val="002A03E2"/>
  </w:style>
  <w:style w:type="character" w:customStyle="1" w:styleId="ContactInfoChar">
    <w:name w:val="Contact Info Char"/>
    <w:basedOn w:val="DefaultParagraphFont"/>
    <w:link w:val="ContactInfo"/>
    <w:uiPriority w:val="1"/>
    <w:rsid w:val="002A03E2"/>
    <w:rPr>
      <w:rFonts w:ascii="Candara" w:eastAsia="Times New Roman" w:hAnsi="Candara" w:cs="Times New Roman"/>
      <w:sz w:val="24"/>
      <w:szCs w:val="24"/>
    </w:rPr>
  </w:style>
  <w:style w:type="character" w:customStyle="1" w:styleId="CustomFooterChar">
    <w:name w:val="Custom Footer Char"/>
    <w:basedOn w:val="ContactInfoChar"/>
    <w:link w:val="CustomFooter"/>
    <w:rsid w:val="002A03E2"/>
    <w:rPr>
      <w:rFonts w:ascii="Candara" w:eastAsia="Times New Roman" w:hAnsi="Candara" w:cs="Times New Roman"/>
      <w:sz w:val="24"/>
      <w:szCs w:val="24"/>
    </w:rPr>
  </w:style>
  <w:style w:type="character" w:styleId="FollowedHyperlink">
    <w:name w:val="FollowedHyperlink"/>
    <w:basedOn w:val="DefaultParagraphFont"/>
    <w:uiPriority w:val="99"/>
    <w:semiHidden/>
    <w:unhideWhenUsed/>
    <w:rsid w:val="00E4660A"/>
    <w:rPr>
      <w:color w:val="B2B2B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uiPriority="35" w:qFormat="1"/>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Closing" w:uiPriority="5" w:qFormat="1"/>
    <w:lsdException w:name="Signature" w:uiPriority="8" w:qFormat="1"/>
    <w:lsdException w:name="Subtitle" w:semiHidden="0" w:uiPriority="11" w:unhideWhenUsed="0" w:qFormat="1"/>
    <w:lsdException w:name="Salutation" w:uiPriority="2" w:qFormat="1"/>
    <w:lsdException w:name="Date" w:uiPriority="2" w:qFormat="1"/>
    <w:lsdException w:name="Block Text" w:uiPriority="40"/>
    <w:lsdException w:name="Hyperlink" w:uiPriority="0"/>
    <w:lsdException w:name="Strong" w:semiHidden="0" w:uiPriority="22" w:unhideWhenUsed="0" w:qFormat="1"/>
    <w:lsdException w:name="Emphasis" w:semiHidden="0" w:uiPriority="3" w:unhideWhenUsed="0" w:qFormat="1"/>
    <w:lsdException w:name="Table Grid" w:semiHidden="0" w:uiPriority="0" w:unhideWhenUsed="0"/>
    <w:lsdException w:name="Placeholder Text" w:unhideWhenUsed="0"/>
    <w:lsdException w:name="No Spacing" w:uiPriority="1" w:qFormat="1"/>
    <w:lsdException w:name="Revision" w:unhideWhenUsed="0"/>
    <w:lsdException w:name="List Paragraph" w:uiPriority="34" w:qFormat="1"/>
    <w:lsdException w:name="Quote" w:semiHidden="0" w:uiPriority="29" w:unhideWhenUsed="0" w:qFormat="1"/>
    <w:lsdException w:name="Intense Quote" w:uiPriority="3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6369D"/>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uiPriority w:val="9"/>
    <w:qFormat/>
    <w:rsid w:val="00706803"/>
    <w:pPr>
      <w:keepNext/>
      <w:keepLines/>
      <w:jc w:val="center"/>
      <w:outlineLvl w:val="0"/>
    </w:pPr>
    <w:rPr>
      <w:rFonts w:ascii="Candara" w:eastAsiaTheme="majorEastAsia" w:hAnsi="Candara" w:cstheme="majorBidi"/>
      <w:bCs/>
      <w:snapToGrid w:val="0"/>
      <w:sz w:val="28"/>
      <w:szCs w:val="32"/>
    </w:rPr>
  </w:style>
  <w:style w:type="paragraph" w:styleId="Heading2">
    <w:name w:val="heading 2"/>
    <w:basedOn w:val="Normal"/>
    <w:next w:val="Normal"/>
    <w:link w:val="Heading2Char"/>
    <w:uiPriority w:val="9"/>
    <w:semiHidden/>
    <w:unhideWhenUsed/>
    <w:qFormat/>
    <w:pPr>
      <w:keepNext/>
      <w:keepLines/>
      <w:spacing w:before="120"/>
      <w:outlineLvl w:val="1"/>
    </w:pPr>
    <w:rPr>
      <w:rFonts w:asciiTheme="majorHAnsi" w:eastAsiaTheme="majorEastAsia" w:hAnsiTheme="majorHAnsi" w:cstheme="majorBidi"/>
      <w:bCs/>
      <w:color w:val="2F5897" w:themeColor="text2"/>
      <w:sz w:val="28"/>
      <w:szCs w:val="26"/>
    </w:rPr>
  </w:style>
  <w:style w:type="paragraph" w:styleId="Heading3">
    <w:name w:val="heading 3"/>
    <w:basedOn w:val="Normal"/>
    <w:next w:val="Normal"/>
    <w:link w:val="Heading3Char"/>
    <w:uiPriority w:val="9"/>
    <w:semiHidden/>
    <w:unhideWhenUsed/>
    <w:qFormat/>
    <w:pPr>
      <w:keepNext/>
      <w:keepLines/>
      <w:spacing w:before="20"/>
      <w:outlineLvl w:val="2"/>
    </w:pPr>
    <w:rPr>
      <w:rFonts w:asciiTheme="majorHAnsi" w:eastAsiaTheme="majorEastAsia" w:hAnsiTheme="majorHAnsi" w:cstheme="majorBidi"/>
      <w:bCs/>
      <w:i/>
      <w:color w:val="2F5897" w:themeColor="text2"/>
    </w:rPr>
  </w:style>
  <w:style w:type="paragraph" w:styleId="Heading4">
    <w:name w:val="heading 4"/>
    <w:basedOn w:val="Normal"/>
    <w:next w:val="Normal"/>
    <w:link w:val="Heading4Char"/>
    <w:uiPriority w:val="9"/>
    <w:semiHidden/>
    <w:unhideWhenUsed/>
    <w:qFormat/>
    <w:pPr>
      <w:keepNext/>
      <w:keepLines/>
      <w:spacing w:before="200" w:line="264" w:lineRule="auto"/>
      <w:outlineLvl w:val="3"/>
    </w:pPr>
    <w:rPr>
      <w:rFonts w:asciiTheme="majorHAnsi" w:eastAsiaTheme="majorEastAsia" w:hAnsiTheme="majorHAnsi" w:cstheme="majorBidi"/>
      <w:bCs/>
      <w:i/>
      <w:iCs/>
      <w:color w:val="2F5897" w:themeColor="text2"/>
    </w:rPr>
  </w:style>
  <w:style w:type="paragraph" w:styleId="Heading5">
    <w:name w:val="heading 5"/>
    <w:basedOn w:val="Normal"/>
    <w:next w:val="Normal"/>
    <w:link w:val="Heading5Char"/>
    <w:uiPriority w:val="9"/>
    <w:semiHidden/>
    <w:unhideWhenUsed/>
    <w:qFormat/>
    <w:pPr>
      <w:keepNext/>
      <w:keepLines/>
      <w:spacing w:before="20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803"/>
    <w:rPr>
      <w:rFonts w:ascii="Candara" w:eastAsiaTheme="majorEastAsia" w:hAnsi="Candara" w:cstheme="majorBidi"/>
      <w:bCs/>
      <w:snapToGrid w:val="0"/>
      <w:sz w:val="28"/>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auto"/>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auto"/>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auto"/>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character" w:styleId="Strong">
    <w:name w:val="Strong"/>
    <w:basedOn w:val="DefaultParagraphFont"/>
    <w:uiPriority w:val="22"/>
    <w:qFormat/>
    <w:rPr>
      <w:b/>
      <w:bCs/>
    </w:rPr>
  </w:style>
  <w:style w:type="character" w:styleId="Emphasis">
    <w:name w:val="Emphasis"/>
    <w:basedOn w:val="DefaultParagraphFont"/>
    <w:uiPriority w:val="3"/>
    <w:qFormat/>
    <w:rPr>
      <w:i/>
      <w:iCs/>
    </w:rPr>
  </w:style>
  <w:style w:type="character" w:customStyle="1" w:styleId="IntenseReferenceChar">
    <w:name w:val="Intense Reference Char"/>
    <w:basedOn w:val="DefaultParagraphFont"/>
    <w:uiPriority w:val="32"/>
    <w:rPr>
      <w:rFonts w:cs="Times New Roman"/>
      <w:b/>
      <w:color w:val="auto"/>
      <w:szCs w:val="20"/>
      <w:u w:val="single"/>
    </w:rPr>
  </w:style>
  <w:style w:type="character" w:customStyle="1" w:styleId="SubtleReferenceChar">
    <w:name w:val="Subtle Reference Char"/>
    <w:basedOn w:val="DefaultParagraphFont"/>
    <w:uiPriority w:val="31"/>
    <w:rPr>
      <w:rFonts w:cs="Times New Roman"/>
      <w:color w:val="auto"/>
      <w:szCs w:val="20"/>
      <w:u w:val="single"/>
    </w:rPr>
  </w:style>
  <w:style w:type="character" w:customStyle="1" w:styleId="BookTitleChar">
    <w:name w:val="Book Title Char"/>
    <w:basedOn w:val="DefaultParagraphFont"/>
    <w:uiPriority w:val="33"/>
    <w:rPr>
      <w:rFonts w:asciiTheme="majorHAnsi" w:hAnsiTheme="majorHAnsi" w:cs="Times New Roman"/>
      <w:b/>
      <w:i/>
      <w:color w:val="auto"/>
      <w:szCs w:val="20"/>
    </w:rPr>
  </w:style>
  <w:style w:type="character" w:customStyle="1" w:styleId="IntenseEmphasisChar">
    <w:name w:val="Intense Emphasis Char"/>
    <w:basedOn w:val="DefaultParagraphFont"/>
    <w:uiPriority w:val="21"/>
    <w:rPr>
      <w:rFonts w:cs="Times New Roman"/>
      <w:b/>
      <w:i/>
      <w:color w:val="auto"/>
      <w:szCs w:val="20"/>
    </w:rPr>
  </w:style>
  <w:style w:type="character" w:customStyle="1" w:styleId="SubtleEmphasisChar">
    <w:name w:val="Subtle Emphasis Char"/>
    <w:basedOn w:val="DefaultParagraphFont"/>
    <w:uiPriority w:val="19"/>
    <w:rPr>
      <w:rFonts w:cs="Times New Roman"/>
      <w:i/>
      <w:color w:val="auto"/>
      <w:szCs w:val="20"/>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lang w:bidi="hi-IN"/>
      <w14:ligatures w14:val="standardContextual"/>
      <w14:cntxtAlts/>
    </w:rPr>
  </w:style>
  <w:style w:type="table" w:styleId="TableGrid">
    <w:name w:val="Table Grid"/>
    <w:basedOn w:val="TableNormal"/>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auto"/>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auto"/>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auto"/>
      <w:sz w:val="16"/>
      <w:szCs w:val="16"/>
    </w:rPr>
  </w:style>
  <w:style w:type="paragraph" w:styleId="Caption">
    <w:name w:val="caption"/>
    <w:basedOn w:val="Normal"/>
    <w:next w:val="Normal"/>
    <w:uiPriority w:val="35"/>
    <w:unhideWhenUsed/>
    <w:qFormat/>
    <w:rPr>
      <w:b/>
      <w:bCs/>
      <w:color w:val="2F5897"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9FACD2" w:themeColor="accent1" w:themeTint="99"/>
        <w:bottom w:val="single" w:sz="24" w:space="10" w:color="9FACD2" w:themeColor="accent1" w:themeTint="99"/>
      </w:pBdr>
      <w:spacing w:after="280" w:line="240" w:lineRule="auto"/>
      <w:ind w:left="1440" w:right="1440"/>
      <w:jc w:val="both"/>
    </w:pPr>
    <w:rPr>
      <w:rFonts w:eastAsia="Times New Roman" w:cs="Times New Roman"/>
      <w:color w:val="FFFFFF" w:themeColor="background1"/>
      <w:sz w:val="28"/>
      <w:szCs w:val="28"/>
      <w:lang w:eastAsia="ko-KR" w:bidi="hi-IN"/>
    </w:rPr>
  </w:style>
  <w:style w:type="paragraph" w:styleId="ListBullet">
    <w:name w:val="List Bullet"/>
    <w:basedOn w:val="Normal"/>
    <w:uiPriority w:val="6"/>
    <w:unhideWhenUsed/>
    <w:pPr>
      <w:numPr>
        <w:numId w:val="16"/>
      </w:numPr>
      <w:contextualSpacing/>
    </w:pPr>
  </w:style>
  <w:style w:type="paragraph" w:styleId="ListBullet2">
    <w:name w:val="List Bullet 2"/>
    <w:basedOn w:val="Normal"/>
    <w:uiPriority w:val="6"/>
    <w:unhideWhenUsed/>
    <w:pPr>
      <w:numPr>
        <w:numId w:val="17"/>
      </w:numPr>
    </w:pPr>
  </w:style>
  <w:style w:type="paragraph" w:styleId="ListBullet3">
    <w:name w:val="List Bullet 3"/>
    <w:basedOn w:val="Normal"/>
    <w:uiPriority w:val="6"/>
    <w:unhideWhenUsed/>
    <w:pPr>
      <w:numPr>
        <w:numId w:val="18"/>
      </w:numPr>
    </w:pPr>
  </w:style>
  <w:style w:type="paragraph" w:styleId="ListBullet4">
    <w:name w:val="List Bullet 4"/>
    <w:basedOn w:val="Normal"/>
    <w:uiPriority w:val="6"/>
    <w:unhideWhenUsed/>
    <w:pPr>
      <w:numPr>
        <w:numId w:val="19"/>
      </w:numPr>
    </w:pPr>
  </w:style>
  <w:style w:type="paragraph" w:styleId="ListBullet5">
    <w:name w:val="List Bullet 5"/>
    <w:basedOn w:val="Normal"/>
    <w:uiPriority w:val="6"/>
    <w:unhideWhenUsed/>
    <w:pPr>
      <w:numPr>
        <w:numId w:val="20"/>
      </w:numPr>
    </w:pPr>
  </w:style>
  <w:style w:type="paragraph" w:styleId="TOC1">
    <w:name w:val="toc 1"/>
    <w:basedOn w:val="Normal"/>
    <w:next w:val="Normal"/>
    <w:autoRedefine/>
    <w:uiPriority w:val="99"/>
    <w:semiHidden/>
    <w:unhideWhenUsed/>
    <w:pPr>
      <w:tabs>
        <w:tab w:val="right" w:leader="dot" w:pos="8630"/>
      </w:tabs>
      <w:spacing w:after="40"/>
    </w:pPr>
    <w:rPr>
      <w:smallCaps/>
      <w:noProof/>
      <w:color w:val="9C5252" w:themeColor="accent2"/>
    </w:rPr>
  </w:style>
  <w:style w:type="paragraph" w:styleId="TOC2">
    <w:name w:val="toc 2"/>
    <w:basedOn w:val="Normal"/>
    <w:next w:val="Normal"/>
    <w:autoRedefine/>
    <w:uiPriority w:val="99"/>
    <w:semiHidden/>
    <w:unhideWhenUsed/>
    <w:pPr>
      <w:tabs>
        <w:tab w:val="right" w:leader="dot" w:pos="8630"/>
      </w:tabs>
      <w:spacing w:after="40"/>
      <w:ind w:left="216"/>
    </w:pPr>
    <w:rPr>
      <w:smallCaps/>
      <w:noProof/>
    </w:rPr>
  </w:style>
  <w:style w:type="paragraph" w:styleId="TOC3">
    <w:name w:val="toc 3"/>
    <w:basedOn w:val="Normal"/>
    <w:next w:val="Normal"/>
    <w:autoRedefine/>
    <w:uiPriority w:val="99"/>
    <w:semiHidden/>
    <w:unhideWhenUsed/>
    <w:pPr>
      <w:tabs>
        <w:tab w:val="right" w:leader="dot" w:pos="8630"/>
      </w:tabs>
      <w:spacing w:after="40"/>
      <w:ind w:left="446"/>
    </w:pPr>
    <w:rPr>
      <w:smallCaps/>
      <w:noProof/>
    </w:rPr>
  </w:style>
  <w:style w:type="paragraph" w:styleId="TOC4">
    <w:name w:val="toc 4"/>
    <w:basedOn w:val="Normal"/>
    <w:next w:val="Normal"/>
    <w:autoRedefine/>
    <w:uiPriority w:val="99"/>
    <w:semiHidden/>
    <w:unhideWhenUsed/>
    <w:pPr>
      <w:tabs>
        <w:tab w:val="right" w:leader="dot" w:pos="8630"/>
      </w:tabs>
      <w:spacing w:after="40"/>
      <w:ind w:left="662"/>
    </w:pPr>
    <w:rPr>
      <w:smallCaps/>
      <w:noProof/>
    </w:rPr>
  </w:style>
  <w:style w:type="paragraph" w:styleId="TOC5">
    <w:name w:val="toc 5"/>
    <w:basedOn w:val="Normal"/>
    <w:next w:val="Normal"/>
    <w:autoRedefine/>
    <w:uiPriority w:val="99"/>
    <w:semiHidden/>
    <w:unhideWhenUsed/>
    <w:pPr>
      <w:tabs>
        <w:tab w:val="right" w:leader="dot" w:pos="8630"/>
      </w:tabs>
      <w:spacing w:after="40"/>
      <w:ind w:left="878"/>
    </w:pPr>
    <w:rPr>
      <w:smallCaps/>
      <w:noProof/>
    </w:rPr>
  </w:style>
  <w:style w:type="paragraph" w:styleId="TOC6">
    <w:name w:val="toc 6"/>
    <w:basedOn w:val="Normal"/>
    <w:next w:val="Normal"/>
    <w:autoRedefine/>
    <w:uiPriority w:val="99"/>
    <w:semiHidden/>
    <w:unhideWhenUsed/>
    <w:pPr>
      <w:tabs>
        <w:tab w:val="right" w:leader="dot" w:pos="8630"/>
      </w:tabs>
      <w:spacing w:after="40"/>
      <w:ind w:left="1094"/>
    </w:pPr>
    <w:rPr>
      <w:smallCaps/>
      <w:noProof/>
    </w:rPr>
  </w:style>
  <w:style w:type="paragraph" w:styleId="TOC7">
    <w:name w:val="toc 7"/>
    <w:basedOn w:val="Normal"/>
    <w:next w:val="Normal"/>
    <w:autoRedefine/>
    <w:uiPriority w:val="99"/>
    <w:semiHidden/>
    <w:unhideWhenUsed/>
    <w:pPr>
      <w:tabs>
        <w:tab w:val="right" w:leader="dot" w:pos="8630"/>
      </w:tabs>
      <w:spacing w:after="40"/>
      <w:ind w:left="1325"/>
    </w:pPr>
    <w:rPr>
      <w:smallCaps/>
      <w:noProof/>
    </w:rPr>
  </w:style>
  <w:style w:type="paragraph" w:styleId="TOC8">
    <w:name w:val="toc 8"/>
    <w:basedOn w:val="Normal"/>
    <w:next w:val="Normal"/>
    <w:autoRedefine/>
    <w:uiPriority w:val="99"/>
    <w:semiHidden/>
    <w:unhideWhenUsed/>
    <w:pPr>
      <w:tabs>
        <w:tab w:val="right" w:leader="dot" w:pos="8630"/>
      </w:tabs>
      <w:spacing w:after="40"/>
      <w:ind w:left="1540"/>
    </w:pPr>
    <w:rPr>
      <w:smallCaps/>
      <w:noProof/>
    </w:rPr>
  </w:style>
  <w:style w:type="paragraph" w:styleId="TOC9">
    <w:name w:val="toc 9"/>
    <w:basedOn w:val="Normal"/>
    <w:next w:val="Normal"/>
    <w:autoRedefine/>
    <w:uiPriority w:val="99"/>
    <w:semiHidden/>
    <w:unhideWhenUsed/>
    <w:pPr>
      <w:tabs>
        <w:tab w:val="right" w:leader="dot" w:pos="8630"/>
      </w:tabs>
      <w:spacing w:after="40"/>
      <w:ind w:left="1760"/>
    </w:pPr>
    <w:rPr>
      <w:smallCaps/>
      <w:noProof/>
    </w:rPr>
  </w:style>
  <w:style w:type="character" w:styleId="Hyperlink">
    <w:name w:val="Hyperlink"/>
    <w:basedOn w:val="DefaultParagraphFont"/>
    <w:unhideWhenUsed/>
    <w:rPr>
      <w:color w:val="auto"/>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val="0"/>
      <w:bCs/>
      <w:i/>
      <w:iCs/>
      <w:caps w:val="0"/>
      <w:smallCaps w:val="0"/>
      <w:color w:val="000000"/>
    </w:rPr>
  </w:style>
  <w:style w:type="character" w:styleId="IntenseReference">
    <w:name w:val="Intense Reference"/>
    <w:basedOn w:val="DefaultParagraphFont"/>
    <w:uiPriority w:val="32"/>
    <w:qFormat/>
    <w:rPr>
      <w:b/>
      <w:bCs/>
      <w:caps w:val="0"/>
      <w:smallCaps/>
      <w:color w:val="auto"/>
      <w:spacing w:val="5"/>
      <w:u w:val="single"/>
    </w:rPr>
  </w:style>
  <w:style w:type="character" w:styleId="SubtleEmphasis">
    <w:name w:val="Subtle Emphasis"/>
    <w:basedOn w:val="DefaultParagraphFont"/>
    <w:uiPriority w:val="19"/>
    <w:qFormat/>
    <w:rPr>
      <w:i/>
      <w:iCs/>
      <w:color w:val="auto"/>
    </w:rPr>
  </w:style>
  <w:style w:type="character" w:styleId="SubtleReference">
    <w:name w:val="Subtle Reference"/>
    <w:basedOn w:val="DefaultParagraphFont"/>
    <w:uiPriority w:val="31"/>
    <w:qFormat/>
    <w:rPr>
      <w:smallCaps/>
      <w:color w:val="auto"/>
      <w:u w:val="single"/>
    </w:rPr>
  </w:style>
  <w:style w:type="paragraph" w:styleId="Closing">
    <w:name w:val="Closing"/>
    <w:basedOn w:val="Normal"/>
    <w:link w:val="ClosingChar"/>
    <w:uiPriority w:val="5"/>
    <w:unhideWhenUsed/>
    <w:qFormat/>
    <w:pPr>
      <w:spacing w:before="480" w:after="960"/>
      <w:contextualSpacing/>
    </w:pPr>
  </w:style>
  <w:style w:type="character" w:customStyle="1" w:styleId="ClosingChar">
    <w:name w:val="Closing Char"/>
    <w:basedOn w:val="DefaultParagraphFont"/>
    <w:link w:val="Closing"/>
    <w:uiPriority w:val="5"/>
    <w:rPr>
      <w:rFonts w:cs="Times New Roman"/>
      <w:color w:val="auto"/>
      <w:szCs w:val="20"/>
      <w:lang w:eastAsia="ja-JP" w:bidi="he-IL"/>
    </w:rPr>
  </w:style>
  <w:style w:type="paragraph" w:customStyle="1" w:styleId="RecipientAddress">
    <w:name w:val="Recipient Address"/>
    <w:basedOn w:val="NoSpacing"/>
    <w:uiPriority w:val="3"/>
    <w:pPr>
      <w:spacing w:after="360"/>
      <w:contextualSpacing/>
    </w:pPr>
  </w:style>
  <w:style w:type="paragraph" w:styleId="Salutation">
    <w:name w:val="Salutation"/>
    <w:basedOn w:val="NoSpacing"/>
    <w:next w:val="Normal"/>
    <w:link w:val="SalutationChar"/>
    <w:uiPriority w:val="2"/>
    <w:unhideWhenUsed/>
    <w:qFormat/>
    <w:rsid w:val="00262386"/>
    <w:pPr>
      <w:spacing w:before="480" w:after="320"/>
      <w:contextualSpacing/>
    </w:pPr>
    <w:rPr>
      <w:rFonts w:ascii="Times New Roman" w:hAnsi="Times New Roman"/>
      <w:sz w:val="24"/>
    </w:rPr>
  </w:style>
  <w:style w:type="character" w:customStyle="1" w:styleId="SalutationChar">
    <w:name w:val="Salutation Char"/>
    <w:basedOn w:val="DefaultParagraphFont"/>
    <w:link w:val="Salutation"/>
    <w:uiPriority w:val="2"/>
    <w:rsid w:val="00262386"/>
    <w:rPr>
      <w:rFonts w:ascii="Times New Roman" w:hAnsi="Times New Roman"/>
      <w:sz w:val="24"/>
    </w:rPr>
  </w:style>
  <w:style w:type="paragraph" w:customStyle="1" w:styleId="SenderAddress">
    <w:name w:val="Sender Address"/>
    <w:basedOn w:val="NoSpacing"/>
    <w:uiPriority w:val="2"/>
    <w:pPr>
      <w:spacing w:after="360"/>
      <w:contextualSpacing/>
    </w:pPr>
  </w:style>
  <w:style w:type="paragraph" w:styleId="Subtitle">
    <w:name w:val="Subtitle"/>
    <w:basedOn w:val="Normal"/>
    <w:next w:val="Normal"/>
    <w:link w:val="SubtitleChar"/>
    <w:uiPriority w:val="11"/>
    <w:qFormat/>
    <w:pPr>
      <w:numPr>
        <w:ilvl w:val="1"/>
      </w:numPr>
    </w:pPr>
    <w:rPr>
      <w:rFonts w:eastAsiaTheme="majorEastAsia" w:cstheme="majorBidi"/>
      <w:iCs/>
      <w:color w:val="000000"/>
      <w:spacing w:val="15"/>
    </w:rPr>
  </w:style>
  <w:style w:type="character" w:customStyle="1" w:styleId="SubtitleChar">
    <w:name w:val="Subtitle Char"/>
    <w:basedOn w:val="DefaultParagraphFont"/>
    <w:link w:val="Subtitle"/>
    <w:uiPriority w:val="11"/>
    <w:rPr>
      <w:rFonts w:eastAsiaTheme="majorEastAsia" w:cstheme="majorBidi"/>
      <w:iCs/>
      <w:color w:val="000000"/>
      <w:spacing w:val="15"/>
      <w:sz w:val="24"/>
      <w:szCs w:val="24"/>
    </w:rPr>
  </w:style>
  <w:style w:type="paragraph" w:styleId="Title">
    <w:name w:val="Title"/>
    <w:basedOn w:val="Normal"/>
    <w:next w:val="Normal"/>
    <w:link w:val="TitleChar"/>
    <w:uiPriority w:val="10"/>
    <w:qFormat/>
    <w:pPr>
      <w:spacing w:after="300"/>
      <w:contextualSpacing/>
    </w:pPr>
    <w:rPr>
      <w:rFonts w:asciiTheme="majorHAnsi" w:eastAsiaTheme="majorEastAsia" w:hAnsiTheme="majorHAnsi" w:cstheme="majorBidi"/>
      <w:color w:val="000000"/>
      <w:spacing w:val="5"/>
      <w:kern w:val="28"/>
      <w:sz w:val="56"/>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000000"/>
      <w:spacing w:val="5"/>
      <w:kern w:val="28"/>
      <w:sz w:val="56"/>
      <w:szCs w:val="56"/>
      <w14:ligatures w14:val="standardContextual"/>
      <w14:cntxtAlts/>
    </w:rPr>
  </w:style>
  <w:style w:type="paragraph" w:styleId="Date">
    <w:name w:val="Date"/>
    <w:basedOn w:val="Normal"/>
    <w:next w:val="Normal"/>
    <w:link w:val="DateChar"/>
    <w:uiPriority w:val="2"/>
    <w:unhideWhenUsed/>
    <w:qFormat/>
    <w:rsid w:val="00727CA2"/>
    <w:pPr>
      <w:spacing w:line="480" w:lineRule="auto"/>
    </w:pPr>
  </w:style>
  <w:style w:type="character" w:customStyle="1" w:styleId="DateChar">
    <w:name w:val="Date Char"/>
    <w:basedOn w:val="DefaultParagraphFont"/>
    <w:link w:val="Date"/>
    <w:uiPriority w:val="2"/>
    <w:rsid w:val="00727CA2"/>
    <w:rPr>
      <w:rFonts w:ascii="Times New Roman" w:eastAsia="Times New Roman" w:hAnsi="Times New Roman" w:cs="Times New Roman"/>
      <w:sz w:val="24"/>
      <w:szCs w:val="24"/>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8"/>
    <w:unhideWhenUsed/>
    <w:qFormat/>
    <w:rsid w:val="00262386"/>
    <w:pPr>
      <w:contextualSpacing/>
    </w:pPr>
  </w:style>
  <w:style w:type="character" w:customStyle="1" w:styleId="SignatureChar">
    <w:name w:val="Signature Char"/>
    <w:basedOn w:val="DefaultParagraphFont"/>
    <w:link w:val="Signature"/>
    <w:uiPriority w:val="8"/>
    <w:rsid w:val="00262386"/>
    <w:rPr>
      <w:rFonts w:eastAsia="Times New Roman" w:cs="Times New Roman"/>
      <w:sz w:val="24"/>
      <w:szCs w:val="24"/>
    </w:rPr>
  </w:style>
  <w:style w:type="table" w:customStyle="1" w:styleId="Style6">
    <w:name w:val="Style 6"/>
    <w:basedOn w:val="TableNormal"/>
    <w:uiPriority w:val="26"/>
    <w:pPr>
      <w:spacing w:after="0" w:line="240" w:lineRule="auto"/>
    </w:pPr>
    <w:rPr>
      <w:rFonts w:eastAsia="Times New Roman" w:cs="Times New Roman"/>
      <w:color w:val="000000" w:themeColor="text1"/>
    </w:rPr>
    <w:tblPr>
      <w:tblBorders>
        <w:top w:val="single" w:sz="4" w:space="0" w:color="6076B4" w:themeColor="accent1"/>
        <w:left w:val="single" w:sz="4" w:space="0" w:color="6076B4" w:themeColor="accent1"/>
        <w:bottom w:val="single" w:sz="4" w:space="0" w:color="6076B4" w:themeColor="accent1"/>
        <w:right w:val="single" w:sz="4" w:space="0" w:color="6076B4" w:themeColor="accent1"/>
        <w:insideH w:val="single" w:sz="4" w:space="0" w:color="FFFFFF" w:themeColor="background1"/>
        <w:insideV w:val="single" w:sz="4" w:space="0" w:color="FFFFFF" w:themeColor="background1"/>
      </w:tblBorders>
    </w:tblPr>
    <w:tcPr>
      <w:shd w:val="clear" w:color="auto" w:fill="DFE3F0" w:themeFill="accent1" w:themeFillTint="33"/>
    </w:tcPr>
    <w:tblStylePr w:type="firstRow">
      <w:rPr>
        <w:b/>
        <w:bCs/>
        <w:color w:val="2F5897" w:themeColor="text2"/>
      </w:rPr>
      <w:tblPr/>
      <w:tcPr>
        <w:shd w:val="clear" w:color="auto" w:fill="EFF1F7" w:themeFill="accent1" w:themeFillTint="19"/>
      </w:tcPr>
    </w:tblStylePr>
    <w:tblStylePr w:type="lastRow">
      <w:rPr>
        <w:b/>
        <w:bCs/>
        <w:color w:val="FFFFFF" w:themeColor="background1"/>
      </w:rPr>
      <w:tblPr/>
      <w:tcPr>
        <w:shd w:val="clear" w:color="auto" w:fill="6076B4" w:themeFill="accent1"/>
      </w:tcPr>
    </w:tblStylePr>
    <w:tblStylePr w:type="firstCol">
      <w:rPr>
        <w:b/>
        <w:bCs/>
        <w:color w:val="2F5897"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auto"/>
      <w:sz w:val="24"/>
      <w:shd w:val="clear" w:color="auto" w:fill="6076B4" w:themeFill="accent1"/>
      <w:lang w:bidi="hi-IN"/>
      <w14:ligatures w14:val="standardContextual"/>
      <w14:cntxtAlts/>
    </w:rPr>
  </w:style>
  <w:style w:type="paragraph" w:styleId="TOCHeading">
    <w:name w:val="TOC Heading"/>
    <w:basedOn w:val="Heading1"/>
    <w:next w:val="Normal"/>
    <w:uiPriority w:val="39"/>
    <w:semiHidden/>
    <w:unhideWhenUsed/>
    <w:qFormat/>
    <w:pPr>
      <w:spacing w:before="480" w:line="276" w:lineRule="auto"/>
      <w:outlineLvl w:val="9"/>
    </w:pPr>
    <w:rPr>
      <w:b/>
      <w:i/>
      <w:szCs w:val="28"/>
    </w:rPr>
  </w:style>
  <w:style w:type="paragraph" w:customStyle="1" w:styleId="ContactInfo">
    <w:name w:val="Contact Info"/>
    <w:basedOn w:val="Normal"/>
    <w:link w:val="ContactInfoChar"/>
    <w:uiPriority w:val="1"/>
    <w:qFormat/>
    <w:rsid w:val="00FB4669"/>
    <w:pPr>
      <w:jc w:val="center"/>
    </w:pPr>
    <w:rPr>
      <w:rFonts w:ascii="Candara" w:hAnsi="Candara"/>
    </w:rPr>
  </w:style>
  <w:style w:type="paragraph" w:customStyle="1" w:styleId="CustomHeader">
    <w:name w:val="Custom Header"/>
    <w:basedOn w:val="Normal"/>
    <w:link w:val="CustomHeaderChar"/>
    <w:qFormat/>
    <w:rsid w:val="00727CA2"/>
    <w:pPr>
      <w:spacing w:after="360"/>
      <w:jc w:val="center"/>
    </w:pPr>
    <w:rPr>
      <w:rFonts w:ascii="Candara" w:hAnsi="Candara"/>
      <w:sz w:val="28"/>
    </w:rPr>
  </w:style>
  <w:style w:type="paragraph" w:customStyle="1" w:styleId="RecipientNameandTitle">
    <w:name w:val="Recipient Name and Title"/>
    <w:basedOn w:val="Normal"/>
    <w:link w:val="RecipientNameandTitleChar"/>
    <w:qFormat/>
    <w:rsid w:val="00BF51EF"/>
  </w:style>
  <w:style w:type="character" w:customStyle="1" w:styleId="CustomHeaderChar">
    <w:name w:val="Custom Header Char"/>
    <w:basedOn w:val="DefaultParagraphFont"/>
    <w:link w:val="CustomHeader"/>
    <w:rsid w:val="00727CA2"/>
    <w:rPr>
      <w:rFonts w:ascii="Candara" w:eastAsia="Times New Roman" w:hAnsi="Candara" w:cs="Times New Roman"/>
      <w:sz w:val="28"/>
      <w:szCs w:val="24"/>
    </w:rPr>
  </w:style>
  <w:style w:type="character" w:customStyle="1" w:styleId="RecipientNameandTitleChar">
    <w:name w:val="Recipient Name and Title Char"/>
    <w:basedOn w:val="DefaultParagraphFont"/>
    <w:link w:val="RecipientNameandTitle"/>
    <w:rsid w:val="00BF51EF"/>
    <w:rPr>
      <w:rFonts w:ascii="Times New Roman" w:eastAsia="Times New Roman" w:hAnsi="Times New Roman" w:cs="Times New Roman"/>
      <w:sz w:val="24"/>
      <w:szCs w:val="24"/>
    </w:rPr>
  </w:style>
  <w:style w:type="paragraph" w:customStyle="1" w:styleId="CustomFooter">
    <w:name w:val="Custom Footer"/>
    <w:basedOn w:val="ContactInfo"/>
    <w:link w:val="CustomFooterChar"/>
    <w:qFormat/>
    <w:rsid w:val="002A03E2"/>
  </w:style>
  <w:style w:type="character" w:customStyle="1" w:styleId="ContactInfoChar">
    <w:name w:val="Contact Info Char"/>
    <w:basedOn w:val="DefaultParagraphFont"/>
    <w:link w:val="ContactInfo"/>
    <w:uiPriority w:val="1"/>
    <w:rsid w:val="002A03E2"/>
    <w:rPr>
      <w:rFonts w:ascii="Candara" w:eastAsia="Times New Roman" w:hAnsi="Candara" w:cs="Times New Roman"/>
      <w:sz w:val="24"/>
      <w:szCs w:val="24"/>
    </w:rPr>
  </w:style>
  <w:style w:type="character" w:customStyle="1" w:styleId="CustomFooterChar">
    <w:name w:val="Custom Footer Char"/>
    <w:basedOn w:val="ContactInfoChar"/>
    <w:link w:val="CustomFooter"/>
    <w:rsid w:val="002A03E2"/>
    <w:rPr>
      <w:rFonts w:ascii="Candara" w:eastAsia="Times New Roman" w:hAnsi="Candara" w:cs="Times New Roman"/>
      <w:sz w:val="24"/>
      <w:szCs w:val="24"/>
    </w:rPr>
  </w:style>
  <w:style w:type="character" w:styleId="FollowedHyperlink">
    <w:name w:val="FollowedHyperlink"/>
    <w:basedOn w:val="DefaultParagraphFont"/>
    <w:uiPriority w:val="99"/>
    <w:semiHidden/>
    <w:unhideWhenUsed/>
    <w:rsid w:val="00E4660A"/>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583108">
      <w:bodyDiv w:val="1"/>
      <w:marLeft w:val="0"/>
      <w:marRight w:val="0"/>
      <w:marTop w:val="0"/>
      <w:marBottom w:val="0"/>
      <w:divBdr>
        <w:top w:val="none" w:sz="0" w:space="0" w:color="auto"/>
        <w:left w:val="none" w:sz="0" w:space="0" w:color="auto"/>
        <w:bottom w:val="none" w:sz="0" w:space="0" w:color="auto"/>
        <w:right w:val="none" w:sz="0" w:space="0" w:color="auto"/>
      </w:divBdr>
    </w:div>
    <w:div w:id="705327684">
      <w:bodyDiv w:val="1"/>
      <w:marLeft w:val="0"/>
      <w:marRight w:val="0"/>
      <w:marTop w:val="0"/>
      <w:marBottom w:val="0"/>
      <w:divBdr>
        <w:top w:val="none" w:sz="0" w:space="0" w:color="auto"/>
        <w:left w:val="none" w:sz="0" w:space="0" w:color="auto"/>
        <w:bottom w:val="none" w:sz="0" w:space="0" w:color="auto"/>
        <w:right w:val="none" w:sz="0" w:space="0" w:color="auto"/>
      </w:divBdr>
    </w:div>
    <w:div w:id="739601761">
      <w:bodyDiv w:val="1"/>
      <w:marLeft w:val="0"/>
      <w:marRight w:val="0"/>
      <w:marTop w:val="0"/>
      <w:marBottom w:val="0"/>
      <w:divBdr>
        <w:top w:val="none" w:sz="0" w:space="0" w:color="auto"/>
        <w:left w:val="none" w:sz="0" w:space="0" w:color="auto"/>
        <w:bottom w:val="none" w:sz="0" w:space="0" w:color="auto"/>
        <w:right w:val="none" w:sz="0" w:space="0" w:color="auto"/>
      </w:divBdr>
    </w:div>
    <w:div w:id="76172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zlibrary.gov/sites/default/files/libdev-resource-access-attainment-policy-10-26-15.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hhenley@azlibrary.gov"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google.com/maps/place/1919+W+Jefferson+St,+Phoenix,+AZ+85009/@33.4463813,-112.1030142,17z/data=!3m1!4b1!4m5!3m4!1s0x872b13d3d41d373f:0x81a9ee25dc750d2d!8m2!3d33.4463813!4d-112.100825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1.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ad.local\Shares\Public\LAPR\Letterhead\Library%20Developmen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b:Sources xmlns:b="http://schemas.microsoft.com/office/word/2004/10/bibliography" xmlns="http://schemas.microsoft.com/office/word/2004/10/bibliography"/>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2.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3.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4.xml><?xml version="1.0" encoding="utf-8"?>
<ds:datastoreItem xmlns:ds="http://schemas.openxmlformats.org/officeDocument/2006/customXml" ds:itemID="{24A1C83E-6F46-404A-803F-F7D7A3FBD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Library Development</Template>
  <TotalTime>6</TotalTime>
  <Pages>1</Pages>
  <Words>166</Words>
  <Characters>950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Holly Henley, State Librarian &amp; Director of Library Services</Company>
  <LinksUpToDate>false</LinksUpToDate>
  <CharactersWithSpaces>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Tapia, Carol</dc:creator>
  <cp:lastModifiedBy>Tapia, Carol</cp:lastModifiedBy>
  <cp:revision>3</cp:revision>
  <cp:lastPrinted>2019-02-28T14:38:00Z</cp:lastPrinted>
  <dcterms:created xsi:type="dcterms:W3CDTF">2019-02-28T14:31:00Z</dcterms:created>
  <dcterms:modified xsi:type="dcterms:W3CDTF">2019-02-28T14:38:00Z</dcterms:modified>
  <cp:category>Click here to enter a date.</cp:category>
</cp:coreProperties>
</file>